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25" w:rsidRPr="00253D1E" w:rsidRDefault="00144147" w:rsidP="00253D1E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>
            <wp:extent cx="6645910" cy="940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53D1E" w:rsidRPr="00253D1E">
        <w:rPr>
          <w:rFonts w:ascii="Arial" w:hAnsi="Arial" w:cs="Arial"/>
          <w:b/>
          <w:sz w:val="26"/>
          <w:szCs w:val="26"/>
        </w:rPr>
        <w:lastRenderedPageBreak/>
        <w:t>Рабочая программа по немецкому языку  2-4 класс</w:t>
      </w:r>
    </w:p>
    <w:p w:rsidR="00253D1E" w:rsidRDefault="00253D1E" w:rsidP="00253D1E">
      <w:pPr>
        <w:jc w:val="center"/>
        <w:rPr>
          <w:b/>
          <w:sz w:val="26"/>
          <w:szCs w:val="26"/>
        </w:rPr>
      </w:pPr>
    </w:p>
    <w:p w:rsidR="00253D1E" w:rsidRDefault="00253D1E" w:rsidP="00253D1E">
      <w:pPr>
        <w:jc w:val="center"/>
        <w:rPr>
          <w:b/>
          <w:sz w:val="26"/>
          <w:szCs w:val="26"/>
        </w:rPr>
      </w:pPr>
    </w:p>
    <w:p w:rsidR="00253D1E" w:rsidRPr="00253D1E" w:rsidRDefault="00253D1E" w:rsidP="00253D1E">
      <w:pPr>
        <w:jc w:val="center"/>
        <w:rPr>
          <w:b/>
          <w:sz w:val="26"/>
          <w:szCs w:val="26"/>
        </w:rPr>
      </w:pPr>
    </w:p>
    <w:p w:rsidR="00253D1E" w:rsidRDefault="005E5BBC" w:rsidP="00253D1E">
      <w:pPr>
        <w:pStyle w:val="a6"/>
        <w:numPr>
          <w:ilvl w:val="0"/>
          <w:numId w:val="27"/>
        </w:numPr>
        <w:jc w:val="center"/>
        <w:rPr>
          <w:rFonts w:ascii="Arial" w:hAnsi="Arial" w:cs="Arial"/>
          <w:b/>
          <w:sz w:val="26"/>
          <w:szCs w:val="26"/>
        </w:rPr>
      </w:pPr>
      <w:r w:rsidRPr="00253D1E">
        <w:rPr>
          <w:rFonts w:ascii="Arial" w:hAnsi="Arial" w:cs="Arial"/>
          <w:b/>
          <w:sz w:val="26"/>
          <w:szCs w:val="26"/>
        </w:rPr>
        <w:t xml:space="preserve">Планируемые результаты обучения немецкому языку </w:t>
      </w:r>
    </w:p>
    <w:p w:rsidR="00A43683" w:rsidRDefault="00A43683" w:rsidP="00253D1E">
      <w:pPr>
        <w:pStyle w:val="a6"/>
        <w:ind w:left="780"/>
        <w:rPr>
          <w:rFonts w:ascii="Arial" w:hAnsi="Arial" w:cs="Arial"/>
          <w:b/>
          <w:sz w:val="26"/>
          <w:szCs w:val="26"/>
        </w:rPr>
      </w:pPr>
    </w:p>
    <w:p w:rsidR="00A43683" w:rsidRDefault="00A43683" w:rsidP="00253D1E">
      <w:pPr>
        <w:pStyle w:val="a6"/>
        <w:ind w:left="780"/>
        <w:rPr>
          <w:rFonts w:ascii="Arial" w:hAnsi="Arial" w:cs="Arial"/>
          <w:b/>
          <w:sz w:val="26"/>
          <w:szCs w:val="26"/>
        </w:rPr>
      </w:pPr>
    </w:p>
    <w:p w:rsidR="005E5BBC" w:rsidRPr="00A43683" w:rsidRDefault="00A43683" w:rsidP="00253D1E">
      <w:pPr>
        <w:pStyle w:val="a6"/>
        <w:ind w:left="780"/>
        <w:rPr>
          <w:rFonts w:ascii="Arial" w:hAnsi="Arial" w:cs="Arial"/>
          <w:sz w:val="26"/>
          <w:szCs w:val="26"/>
        </w:rPr>
      </w:pPr>
      <w:r w:rsidRPr="00A43683">
        <w:rPr>
          <w:rFonts w:ascii="Arial" w:hAnsi="Arial" w:cs="Arial"/>
          <w:sz w:val="26"/>
          <w:szCs w:val="26"/>
        </w:rPr>
        <w:t>2 класс</w:t>
      </w:r>
    </w:p>
    <w:p w:rsidR="00E6129D" w:rsidRDefault="00E6129D" w:rsidP="00C172D3">
      <w:pPr>
        <w:ind w:left="284"/>
        <w:rPr>
          <w:b/>
          <w:sz w:val="26"/>
          <w:szCs w:val="26"/>
        </w:rPr>
      </w:pPr>
    </w:p>
    <w:p w:rsidR="00073021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     В процессе обучения немецкому языку в начальной школе обучающиеся знакомятся: с названиями стран изучаемого языка; некоторыми литературными персонажами популярных детских произведений; сюжетами некоторых популярных сказок, а также небольшими произведениями детского фольклора (стихами, песнями) на немецком языке; элементарными формами речевого и неречевого поведения, принятого в странах изучаемого языка. </w:t>
      </w:r>
    </w:p>
    <w:p w:rsidR="00073021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Специальные  учебные  умения:</w:t>
      </w:r>
    </w:p>
    <w:p w:rsidR="00073021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Младшие школьники овладевают следующими специальными (предметными) учебными умениями и навыками:  пользоваться  двуязычным словарем учебник</w:t>
      </w:r>
      <w:proofErr w:type="gramStart"/>
      <w:r w:rsidRPr="00A43683">
        <w:rPr>
          <w:rFonts w:ascii="Arial" w:hAnsi="Arial" w:cs="Arial"/>
          <w:sz w:val="22"/>
          <w:szCs w:val="22"/>
        </w:rPr>
        <w:t>а(</w:t>
      </w:r>
      <w:proofErr w:type="gramEnd"/>
      <w:r w:rsidRPr="00A43683">
        <w:rPr>
          <w:rFonts w:ascii="Arial" w:hAnsi="Arial" w:cs="Arial"/>
          <w:sz w:val="22"/>
          <w:szCs w:val="22"/>
        </w:rPr>
        <w:t>в том числе транскрипцией);</w:t>
      </w:r>
    </w:p>
    <w:p w:rsidR="00073021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A43683">
        <w:rPr>
          <w:rFonts w:ascii="Arial" w:hAnsi="Arial" w:cs="Arial"/>
          <w:sz w:val="22"/>
          <w:szCs w:val="22"/>
        </w:rPr>
        <w:t>пользоваться  справочным материалом, представленным в виде таблиц, схем, правил; вести словарь (словарную тетрадь); систематизировать слова, например, по тематическому принципу; пользоваться языковой догадкой, например, при опознавании интернационализмов; делать обобщения  на основе структурно - функциональных схем простого предложения; опознавать грамматические явления, отсутствующие в родном языке, например, артикли.</w:t>
      </w:r>
      <w:proofErr w:type="gramEnd"/>
    </w:p>
    <w:p w:rsidR="00073021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43683">
        <w:rPr>
          <w:rFonts w:ascii="Arial" w:hAnsi="Arial" w:cs="Arial"/>
          <w:sz w:val="22"/>
          <w:szCs w:val="22"/>
        </w:rPr>
        <w:t>Общеучебные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 умения   и   универсальные  учебные  действия</w:t>
      </w:r>
    </w:p>
    <w:p w:rsidR="00073021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      В  процессе  изучения  курса «Немецкий язык» младшие школьники:</w:t>
      </w:r>
    </w:p>
    <w:p w:rsidR="00073021" w:rsidRPr="00A43683" w:rsidRDefault="00073021" w:rsidP="00A43683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совершенствуют 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т.п.);</w:t>
      </w:r>
    </w:p>
    <w:p w:rsidR="00073021" w:rsidRPr="00A43683" w:rsidRDefault="00073021" w:rsidP="00A43683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овладевают более разнообразными приемами раскрытия значения слова, используя словообразовательные элементы; синонимы, антонимы, контекст;</w:t>
      </w:r>
    </w:p>
    <w:p w:rsidR="00073021" w:rsidRPr="00A43683" w:rsidRDefault="00073021" w:rsidP="00A43683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совершенствуют </w:t>
      </w:r>
      <w:proofErr w:type="spellStart"/>
      <w:r w:rsidRPr="00A43683">
        <w:rPr>
          <w:rFonts w:ascii="Arial" w:hAnsi="Arial" w:cs="Arial"/>
          <w:sz w:val="22"/>
          <w:szCs w:val="22"/>
        </w:rPr>
        <w:t>общеречевые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коммуникативные умения, например: начинать и завершать разговор, используя речевые клише; поддерживать беседу, задавая вопросы и переспрашивая;</w:t>
      </w:r>
    </w:p>
    <w:p w:rsidR="00073021" w:rsidRPr="00A43683" w:rsidRDefault="00073021" w:rsidP="00A43683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учатся  осуществлять самоконтроль, самооценку,</w:t>
      </w:r>
    </w:p>
    <w:p w:rsidR="00073021" w:rsidRPr="00A43683" w:rsidRDefault="00073021" w:rsidP="00A43683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proofErr w:type="spellStart"/>
      <w:r w:rsidRPr="00A43683">
        <w:rPr>
          <w:rFonts w:ascii="Arial" w:hAnsi="Arial" w:cs="Arial"/>
          <w:sz w:val="22"/>
          <w:szCs w:val="22"/>
        </w:rPr>
        <w:t>Общеучебные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и специальные учебные умения, а  также  социокультурная осведомленность приобретаются учащимися в процессе формирования коммуникативных умений  в основных видах речевой деятельности.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Личностные, </w:t>
      </w:r>
      <w:proofErr w:type="spellStart"/>
      <w:r w:rsidRPr="00A43683">
        <w:rPr>
          <w:rFonts w:ascii="Arial" w:hAnsi="Arial" w:cs="Arial"/>
          <w:sz w:val="22"/>
          <w:szCs w:val="22"/>
        </w:rPr>
        <w:t>метапредметныеи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предметные результаты</w:t>
      </w:r>
    </w:p>
    <w:p w:rsidR="00C172D3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Л</w:t>
      </w:r>
      <w:r w:rsidR="005E5BBC" w:rsidRPr="00A43683">
        <w:rPr>
          <w:rFonts w:ascii="Arial" w:hAnsi="Arial" w:cs="Arial"/>
          <w:sz w:val="22"/>
          <w:szCs w:val="22"/>
        </w:rPr>
        <w:t>ичностные: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  общее представление о мире как многоязычном и поликультурном сообществе; осознание себя гражданином своей страны; осознание языка, в том числе иностранного, как основного средства общения между людьми; знакомство с миром зарубежных сверстников с использованием средств изучаемого иностранного языка.</w:t>
      </w:r>
    </w:p>
    <w:p w:rsidR="005E5BBC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43683">
        <w:rPr>
          <w:rFonts w:ascii="Arial" w:hAnsi="Arial" w:cs="Arial"/>
          <w:sz w:val="22"/>
          <w:szCs w:val="22"/>
        </w:rPr>
        <w:t>М</w:t>
      </w:r>
      <w:r w:rsidR="005E5BBC" w:rsidRPr="00A43683">
        <w:rPr>
          <w:rFonts w:ascii="Arial" w:hAnsi="Arial" w:cs="Arial"/>
          <w:sz w:val="22"/>
          <w:szCs w:val="22"/>
        </w:rPr>
        <w:t>етапредметные</w:t>
      </w:r>
      <w:proofErr w:type="spellEnd"/>
      <w:r w:rsidR="005E5BBC" w:rsidRPr="00A43683">
        <w:rPr>
          <w:rFonts w:ascii="Arial" w:hAnsi="Arial" w:cs="Arial"/>
          <w:sz w:val="22"/>
          <w:szCs w:val="22"/>
        </w:rPr>
        <w:t xml:space="preserve">:   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-</w:t>
      </w:r>
      <w:r w:rsidR="005E5BBC" w:rsidRPr="00A43683">
        <w:rPr>
          <w:rFonts w:ascii="Arial" w:hAnsi="Arial" w:cs="Arial"/>
          <w:sz w:val="22"/>
          <w:szCs w:val="22"/>
        </w:rPr>
        <w:t>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-</w:t>
      </w:r>
      <w:r w:rsidR="005E5BBC" w:rsidRPr="00A43683">
        <w:rPr>
          <w:rFonts w:ascii="Arial" w:hAnsi="Arial" w:cs="Arial"/>
          <w:sz w:val="22"/>
          <w:szCs w:val="22"/>
        </w:rPr>
        <w:t>развитие коммуникативных способностей школьника, умения выбирать адекватные  языковые и речевые средства для успешного решения элементарной коммуникативной задачи;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-</w:t>
      </w:r>
      <w:r w:rsidR="005E5BBC" w:rsidRPr="00A43683">
        <w:rPr>
          <w:rFonts w:ascii="Arial" w:hAnsi="Arial" w:cs="Arial"/>
          <w:sz w:val="22"/>
          <w:szCs w:val="22"/>
        </w:rPr>
        <w:t>расширение общего лингвистического кругозора младшего школьника;</w:t>
      </w:r>
    </w:p>
    <w:p w:rsidR="00C172D3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развитие познавательной, эмоциональной и волевой сфер младшего школьника; 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-</w:t>
      </w:r>
      <w:r w:rsidR="005E5BBC" w:rsidRPr="00A43683">
        <w:rPr>
          <w:rFonts w:ascii="Arial" w:hAnsi="Arial" w:cs="Arial"/>
          <w:sz w:val="22"/>
          <w:szCs w:val="22"/>
        </w:rPr>
        <w:t>формирование мотивации  к изучению иностранного языка;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lastRenderedPageBreak/>
        <w:t>-</w:t>
      </w:r>
      <w:r w:rsidR="005E5BBC" w:rsidRPr="00A43683">
        <w:rPr>
          <w:rFonts w:ascii="Arial" w:hAnsi="Arial" w:cs="Arial"/>
          <w:sz w:val="22"/>
          <w:szCs w:val="22"/>
        </w:rPr>
        <w:t>овладение умением координированной работы с разными компонентами учебно-методического комплекта.</w:t>
      </w:r>
    </w:p>
    <w:p w:rsidR="00C172D3" w:rsidRPr="00A43683" w:rsidRDefault="00073021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П</w:t>
      </w:r>
      <w:r w:rsidR="005E5BBC" w:rsidRPr="00A43683">
        <w:rPr>
          <w:rFonts w:ascii="Arial" w:hAnsi="Arial" w:cs="Arial"/>
          <w:sz w:val="22"/>
          <w:szCs w:val="22"/>
        </w:rPr>
        <w:t>редметные: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-</w:t>
      </w:r>
      <w:r w:rsidR="005E5BBC" w:rsidRPr="00A43683">
        <w:rPr>
          <w:rFonts w:ascii="Arial" w:hAnsi="Arial" w:cs="Arial"/>
          <w:sz w:val="22"/>
          <w:szCs w:val="22"/>
        </w:rPr>
        <w:t>овладение начальными представлениями о нормах иностранного языка (фонетических, лексических, грамматических); умение  находить и сравнивать такие  языковые единицы как звук, буква, слово.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43683">
        <w:rPr>
          <w:rFonts w:ascii="Arial" w:hAnsi="Arial" w:cs="Arial"/>
          <w:b/>
          <w:sz w:val="22"/>
          <w:szCs w:val="22"/>
        </w:rPr>
        <w:t>Коммуникативные  умения  по видам речевой деятельности</w:t>
      </w:r>
    </w:p>
    <w:p w:rsidR="005E5BBC" w:rsidRPr="00A43683" w:rsidRDefault="00DE5AFC" w:rsidP="00A43683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43683">
        <w:rPr>
          <w:rFonts w:ascii="Arial" w:hAnsi="Arial" w:cs="Arial"/>
          <w:b/>
          <w:sz w:val="22"/>
          <w:szCs w:val="22"/>
        </w:rPr>
        <w:t>Г</w:t>
      </w:r>
      <w:r w:rsidR="005E5BBC" w:rsidRPr="00A43683">
        <w:rPr>
          <w:rFonts w:ascii="Arial" w:hAnsi="Arial" w:cs="Arial"/>
          <w:b/>
          <w:sz w:val="22"/>
          <w:szCs w:val="22"/>
        </w:rPr>
        <w:t>оворени</w:t>
      </w:r>
      <w:r w:rsidRPr="00A43683">
        <w:rPr>
          <w:rFonts w:ascii="Arial" w:hAnsi="Arial" w:cs="Arial"/>
          <w:b/>
          <w:sz w:val="22"/>
          <w:szCs w:val="22"/>
        </w:rPr>
        <w:t>е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1. Диалогическая форма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43683">
        <w:rPr>
          <w:rFonts w:ascii="Arial" w:hAnsi="Arial" w:cs="Arial"/>
          <w:b/>
          <w:sz w:val="22"/>
          <w:szCs w:val="22"/>
        </w:rPr>
        <w:t>Умение вести: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-</w:t>
      </w:r>
      <w:r w:rsidR="005E5BBC" w:rsidRPr="00A43683">
        <w:rPr>
          <w:rFonts w:ascii="Arial" w:hAnsi="Arial" w:cs="Arial"/>
          <w:sz w:val="22"/>
          <w:szCs w:val="22"/>
        </w:rPr>
        <w:t>этикетные диалоги в типичных ситуациях бытового, учебно - трудового и межкультурного общения, в том числе с помощью средств коммуникации;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- </w:t>
      </w:r>
      <w:r w:rsidR="005E5BBC" w:rsidRPr="00A43683">
        <w:rPr>
          <w:rFonts w:ascii="Arial" w:hAnsi="Arial" w:cs="Arial"/>
          <w:sz w:val="22"/>
          <w:szCs w:val="22"/>
        </w:rPr>
        <w:t>диалог - расспрос (запрос информации и ответ на него);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диалог - побуждение к действию. 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2. Монологическая форма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Умение пользоваться: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основными  коммуникативными  типами  речи: описание, рассказ, характеристика (персонажей).</w:t>
      </w:r>
    </w:p>
    <w:p w:rsidR="005E5BBC" w:rsidRPr="00A43683" w:rsidRDefault="00DE5AF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43683">
        <w:rPr>
          <w:rFonts w:ascii="Arial" w:hAnsi="Arial" w:cs="Arial"/>
          <w:sz w:val="22"/>
          <w:szCs w:val="22"/>
        </w:rPr>
        <w:t>А</w:t>
      </w:r>
      <w:r w:rsidR="005E5BBC" w:rsidRPr="00A43683">
        <w:rPr>
          <w:rFonts w:ascii="Arial" w:hAnsi="Arial" w:cs="Arial"/>
          <w:sz w:val="22"/>
          <w:szCs w:val="22"/>
        </w:rPr>
        <w:t>удировани</w:t>
      </w:r>
      <w:r w:rsidRPr="00A43683">
        <w:rPr>
          <w:rFonts w:ascii="Arial" w:hAnsi="Arial" w:cs="Arial"/>
          <w:sz w:val="22"/>
          <w:szCs w:val="22"/>
        </w:rPr>
        <w:t>е</w:t>
      </w:r>
      <w:proofErr w:type="spellEnd"/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Воспринимать на слух и </w:t>
      </w:r>
      <w:proofErr w:type="spellStart"/>
      <w:r w:rsidRPr="00A43683">
        <w:rPr>
          <w:rFonts w:ascii="Arial" w:hAnsi="Arial" w:cs="Arial"/>
          <w:sz w:val="22"/>
          <w:szCs w:val="22"/>
        </w:rPr>
        <w:t>понимать</w:t>
      </w:r>
      <w:proofErr w:type="gramStart"/>
      <w:r w:rsidRPr="00A43683">
        <w:rPr>
          <w:rFonts w:ascii="Arial" w:hAnsi="Arial" w:cs="Arial"/>
          <w:sz w:val="22"/>
          <w:szCs w:val="22"/>
        </w:rPr>
        <w:t>:р</w:t>
      </w:r>
      <w:proofErr w:type="gramEnd"/>
      <w:r w:rsidRPr="00A43683">
        <w:rPr>
          <w:rFonts w:ascii="Arial" w:hAnsi="Arial" w:cs="Arial"/>
          <w:sz w:val="22"/>
          <w:szCs w:val="22"/>
        </w:rPr>
        <w:t>ечь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учителя и одноклассников  в процессе общения на уроке и вербально/</w:t>
      </w:r>
      <w:proofErr w:type="spellStart"/>
      <w:r w:rsidRPr="00A43683">
        <w:rPr>
          <w:rFonts w:ascii="Arial" w:hAnsi="Arial" w:cs="Arial"/>
          <w:sz w:val="22"/>
          <w:szCs w:val="22"/>
        </w:rPr>
        <w:t>невербально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 реагировать   на  услышанное;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небольшие доступные тексты  в аудиозаписи, построенные в основном на изученном языковом материале, в том числе  полученные с помощью средств языковой коммуникации.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     Ч</w:t>
      </w:r>
      <w:r w:rsidR="005E5BBC" w:rsidRPr="00A43683">
        <w:rPr>
          <w:rFonts w:ascii="Arial" w:hAnsi="Arial" w:cs="Arial"/>
          <w:sz w:val="22"/>
          <w:szCs w:val="22"/>
        </w:rPr>
        <w:t>тени</w:t>
      </w:r>
      <w:r w:rsidR="00DE5AFC" w:rsidRPr="00A43683">
        <w:rPr>
          <w:rFonts w:ascii="Arial" w:hAnsi="Arial" w:cs="Arial"/>
          <w:sz w:val="22"/>
          <w:szCs w:val="22"/>
        </w:rPr>
        <w:t>е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Читать: вслух небольшие тексты, построенные на изученном языковом материале;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т.д.).</w:t>
      </w:r>
    </w:p>
    <w:p w:rsidR="005E5BBC" w:rsidRPr="00A43683" w:rsidRDefault="00C172D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     П</w:t>
      </w:r>
      <w:r w:rsidR="005E5BBC" w:rsidRPr="00A43683">
        <w:rPr>
          <w:rFonts w:ascii="Arial" w:hAnsi="Arial" w:cs="Arial"/>
          <w:sz w:val="22"/>
          <w:szCs w:val="22"/>
        </w:rPr>
        <w:t>исьм</w:t>
      </w:r>
      <w:r w:rsidR="00DE5AFC" w:rsidRPr="00A43683">
        <w:rPr>
          <w:rFonts w:ascii="Arial" w:hAnsi="Arial" w:cs="Arial"/>
          <w:sz w:val="22"/>
          <w:szCs w:val="22"/>
        </w:rPr>
        <w:t>о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Владеть: умением выписывать из текста слова, словосочетания и предложения;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основами письменной речи: писать по образцу поздравление с праздником, короткое личное письмо.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Языковые  средства  и  формируемые  навыки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Графика, каллиграфия, орфография. Все буквы немецкого алфавита. </w:t>
      </w:r>
      <w:proofErr w:type="spellStart"/>
      <w:proofErr w:type="gramStart"/>
      <w:r w:rsidRPr="00A43683">
        <w:rPr>
          <w:rFonts w:ascii="Arial" w:hAnsi="Arial" w:cs="Arial"/>
          <w:sz w:val="22"/>
          <w:szCs w:val="22"/>
        </w:rPr>
        <w:t>Звуко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- буквенные</w:t>
      </w:r>
      <w:proofErr w:type="gramEnd"/>
      <w:r w:rsidRPr="00A43683">
        <w:rPr>
          <w:rFonts w:ascii="Arial" w:hAnsi="Arial" w:cs="Arial"/>
          <w:sz w:val="22"/>
          <w:szCs w:val="22"/>
        </w:rPr>
        <w:t xml:space="preserve"> соответствия. Основные буквосочетания. Знаки транскрипции. Основные правила чтения и орфографии. Написание наиболее употребительных слов, вошедших в активный словарь.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Фонетическая сторона речи. Все звуки немецкого языка. Нормы произношения звуков немецкого языка (долгота и краткость гласных, оглушение звонких согласных в конце слога или слова, отсутствие смягчения согласных перед гласными). Дифтонги. Ударение в изолированном слове, фразе. Отсутствие ударения на служебных словах (артиклях, союзах, предлогах). Членение предложени</w:t>
      </w:r>
      <w:r w:rsidR="00C172D3" w:rsidRPr="00A43683">
        <w:rPr>
          <w:rFonts w:ascii="Arial" w:hAnsi="Arial" w:cs="Arial"/>
          <w:sz w:val="22"/>
          <w:szCs w:val="22"/>
        </w:rPr>
        <w:t>я на смысловые группы. Ритмико-</w:t>
      </w:r>
      <w:r w:rsidRPr="00A43683">
        <w:rPr>
          <w:rFonts w:ascii="Arial" w:hAnsi="Arial" w:cs="Arial"/>
          <w:sz w:val="22"/>
          <w:szCs w:val="22"/>
        </w:rPr>
        <w:t xml:space="preserve">интонационные особенности </w:t>
      </w:r>
      <w:proofErr w:type="gramStart"/>
      <w:r w:rsidRPr="00A43683">
        <w:rPr>
          <w:rFonts w:ascii="Arial" w:hAnsi="Arial" w:cs="Arial"/>
          <w:sz w:val="22"/>
          <w:szCs w:val="22"/>
        </w:rPr>
        <w:t>повествовательного</w:t>
      </w:r>
      <w:proofErr w:type="gramEnd"/>
      <w:r w:rsidRPr="00A43683">
        <w:rPr>
          <w:rFonts w:ascii="Arial" w:hAnsi="Arial" w:cs="Arial"/>
          <w:sz w:val="22"/>
          <w:szCs w:val="22"/>
        </w:rPr>
        <w:t>, побудительного и вопросительного (общий и специальный вопросы) предложений. Интонация перечисления.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Лексическая   сторона   речи. 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усвоения. Простейшие устойчивые словосочетания, оценочная лексика и речевые клише как элементы речевого этикета, отражающие культуру </w:t>
      </w:r>
      <w:proofErr w:type="spellStart"/>
      <w:r w:rsidRPr="00A43683">
        <w:rPr>
          <w:rFonts w:ascii="Arial" w:hAnsi="Arial" w:cs="Arial"/>
          <w:sz w:val="22"/>
          <w:szCs w:val="22"/>
        </w:rPr>
        <w:t>немецкоговорящих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стран. Интернациональные слова (</w:t>
      </w:r>
      <w:proofErr w:type="spellStart"/>
      <w:r w:rsidRPr="00A43683">
        <w:rPr>
          <w:rFonts w:ascii="Arial" w:hAnsi="Arial" w:cs="Arial"/>
          <w:sz w:val="22"/>
          <w:szCs w:val="22"/>
        </w:rPr>
        <w:t>dasKino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hAnsi="Arial" w:cs="Arial"/>
          <w:sz w:val="22"/>
          <w:szCs w:val="22"/>
        </w:rPr>
        <w:t>dieFabrik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). Начальные представления  о способах словообразования: суффиксация </w:t>
      </w:r>
      <w:proofErr w:type="gramStart"/>
      <w:r w:rsidRPr="00A43683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A43683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A43683">
        <w:rPr>
          <w:rFonts w:ascii="Arial" w:hAnsi="Arial" w:cs="Arial"/>
          <w:sz w:val="22"/>
          <w:szCs w:val="22"/>
        </w:rPr>
        <w:t>er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-, -</w:t>
      </w:r>
      <w:proofErr w:type="spellStart"/>
      <w:r w:rsidRPr="00A43683">
        <w:rPr>
          <w:rFonts w:ascii="Arial" w:hAnsi="Arial" w:cs="Arial"/>
          <w:sz w:val="22"/>
          <w:szCs w:val="22"/>
        </w:rPr>
        <w:t>in</w:t>
      </w:r>
      <w:proofErr w:type="spellEnd"/>
      <w:r w:rsidRPr="00A43683">
        <w:rPr>
          <w:rFonts w:ascii="Arial" w:hAnsi="Arial" w:cs="Arial"/>
          <w:sz w:val="22"/>
          <w:szCs w:val="22"/>
        </w:rPr>
        <w:t>-, -</w:t>
      </w:r>
      <w:proofErr w:type="spellStart"/>
      <w:r w:rsidRPr="00A43683">
        <w:rPr>
          <w:rFonts w:ascii="Arial" w:hAnsi="Arial" w:cs="Arial"/>
          <w:sz w:val="22"/>
          <w:szCs w:val="22"/>
        </w:rPr>
        <w:t>chen</w:t>
      </w:r>
      <w:proofErr w:type="spellEnd"/>
      <w:r w:rsidRPr="00A43683">
        <w:rPr>
          <w:rFonts w:ascii="Arial" w:hAnsi="Arial" w:cs="Arial"/>
          <w:sz w:val="22"/>
          <w:szCs w:val="22"/>
        </w:rPr>
        <w:t>-, -</w:t>
      </w:r>
      <w:proofErr w:type="spellStart"/>
      <w:r w:rsidRPr="00A43683">
        <w:rPr>
          <w:rFonts w:ascii="Arial" w:hAnsi="Arial" w:cs="Arial"/>
          <w:sz w:val="22"/>
          <w:szCs w:val="22"/>
        </w:rPr>
        <w:t>lein</w:t>
      </w:r>
      <w:proofErr w:type="spellEnd"/>
      <w:r w:rsidRPr="00A43683">
        <w:rPr>
          <w:rFonts w:ascii="Arial" w:hAnsi="Arial" w:cs="Arial"/>
          <w:sz w:val="22"/>
          <w:szCs w:val="22"/>
        </w:rPr>
        <w:t>-, -</w:t>
      </w:r>
      <w:proofErr w:type="spellStart"/>
      <w:r w:rsidRPr="00A43683">
        <w:rPr>
          <w:rFonts w:ascii="Arial" w:hAnsi="Arial" w:cs="Arial"/>
          <w:sz w:val="22"/>
          <w:szCs w:val="22"/>
        </w:rPr>
        <w:t>tion</w:t>
      </w:r>
      <w:proofErr w:type="spellEnd"/>
      <w:r w:rsidRPr="00A43683">
        <w:rPr>
          <w:rFonts w:ascii="Arial" w:hAnsi="Arial" w:cs="Arial"/>
          <w:sz w:val="22"/>
          <w:szCs w:val="22"/>
        </w:rPr>
        <w:t>-, -</w:t>
      </w:r>
      <w:proofErr w:type="spellStart"/>
      <w:r w:rsidRPr="00A43683">
        <w:rPr>
          <w:rFonts w:ascii="Arial" w:hAnsi="Arial" w:cs="Arial"/>
          <w:sz w:val="22"/>
          <w:szCs w:val="22"/>
        </w:rPr>
        <w:t>ist</w:t>
      </w:r>
      <w:proofErr w:type="spellEnd"/>
      <w:r w:rsidRPr="00A43683">
        <w:rPr>
          <w:rFonts w:ascii="Arial" w:hAnsi="Arial" w:cs="Arial"/>
          <w:sz w:val="22"/>
          <w:szCs w:val="22"/>
        </w:rPr>
        <w:t>-); словосложение (</w:t>
      </w:r>
      <w:proofErr w:type="spellStart"/>
      <w:r w:rsidRPr="00A43683">
        <w:rPr>
          <w:rFonts w:ascii="Arial" w:hAnsi="Arial" w:cs="Arial"/>
          <w:sz w:val="22"/>
          <w:szCs w:val="22"/>
        </w:rPr>
        <w:t>dasLehrbuch</w:t>
      </w:r>
      <w:proofErr w:type="spellEnd"/>
      <w:r w:rsidRPr="00A43683">
        <w:rPr>
          <w:rFonts w:ascii="Arial" w:hAnsi="Arial" w:cs="Arial"/>
          <w:sz w:val="22"/>
          <w:szCs w:val="22"/>
        </w:rPr>
        <w:t>); конверсия (</w:t>
      </w:r>
      <w:proofErr w:type="spellStart"/>
      <w:r w:rsidRPr="00A43683">
        <w:rPr>
          <w:rFonts w:ascii="Arial" w:hAnsi="Arial" w:cs="Arial"/>
          <w:sz w:val="22"/>
          <w:szCs w:val="22"/>
        </w:rPr>
        <w:t>dasLesen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hAnsi="Arial" w:cs="Arial"/>
          <w:sz w:val="22"/>
          <w:szCs w:val="22"/>
        </w:rPr>
        <w:t>dieKälte</w:t>
      </w:r>
      <w:proofErr w:type="spellEnd"/>
      <w:r w:rsidRPr="00A43683">
        <w:rPr>
          <w:rFonts w:ascii="Arial" w:hAnsi="Arial" w:cs="Arial"/>
          <w:sz w:val="22"/>
          <w:szCs w:val="22"/>
        </w:rPr>
        <w:t>).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 xml:space="preserve">Грамматическая сторона речи. Основные коммуникативные типы предложения: повествовательное, побудительное, </w:t>
      </w:r>
      <w:proofErr w:type="spellStart"/>
      <w:r w:rsidRPr="00A43683">
        <w:rPr>
          <w:rFonts w:ascii="Arial" w:hAnsi="Arial" w:cs="Arial"/>
          <w:sz w:val="22"/>
          <w:szCs w:val="22"/>
        </w:rPr>
        <w:t>вопросительное</w:t>
      </w:r>
      <w:proofErr w:type="gramStart"/>
      <w:r w:rsidRPr="00A43683">
        <w:rPr>
          <w:rFonts w:ascii="Arial" w:hAnsi="Arial" w:cs="Arial"/>
          <w:sz w:val="22"/>
          <w:szCs w:val="22"/>
        </w:rPr>
        <w:t>.О</w:t>
      </w:r>
      <w:proofErr w:type="gramEnd"/>
      <w:r w:rsidRPr="00A43683">
        <w:rPr>
          <w:rFonts w:ascii="Arial" w:hAnsi="Arial" w:cs="Arial"/>
          <w:sz w:val="22"/>
          <w:szCs w:val="22"/>
        </w:rPr>
        <w:t>бщий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и специальный вопросы.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43683">
        <w:rPr>
          <w:rFonts w:ascii="Arial" w:hAnsi="Arial" w:cs="Arial"/>
          <w:sz w:val="22"/>
          <w:szCs w:val="22"/>
        </w:rPr>
        <w:lastRenderedPageBreak/>
        <w:t>Вопросительныеслова</w:t>
      </w:r>
      <w:proofErr w:type="spellEnd"/>
      <w:r w:rsidRPr="000E77FF">
        <w:rPr>
          <w:rFonts w:ascii="Arial" w:hAnsi="Arial" w:cs="Arial"/>
          <w:sz w:val="22"/>
          <w:szCs w:val="22"/>
          <w:lang w:val="en-US"/>
        </w:rPr>
        <w:t xml:space="preserve">: </w:t>
      </w:r>
      <w:proofErr w:type="spellStart"/>
      <w:r w:rsidRPr="00A43683">
        <w:rPr>
          <w:rFonts w:ascii="Arial" w:hAnsi="Arial" w:cs="Arial"/>
          <w:sz w:val="22"/>
          <w:szCs w:val="22"/>
          <w:lang w:val="en-US"/>
        </w:rPr>
        <w:t>wer</w:t>
      </w:r>
      <w:proofErr w:type="spellEnd"/>
      <w:r w:rsidRPr="000E77FF">
        <w:rPr>
          <w:rFonts w:ascii="Arial" w:hAnsi="Arial" w:cs="Arial"/>
          <w:sz w:val="22"/>
          <w:szCs w:val="22"/>
          <w:lang w:val="en-US"/>
        </w:rPr>
        <w:t xml:space="preserve">, </w:t>
      </w:r>
      <w:r w:rsidRPr="00A43683">
        <w:rPr>
          <w:rFonts w:ascii="Arial" w:hAnsi="Arial" w:cs="Arial"/>
          <w:sz w:val="22"/>
          <w:szCs w:val="22"/>
          <w:lang w:val="en-US"/>
        </w:rPr>
        <w:t>was</w:t>
      </w:r>
      <w:r w:rsidRPr="000E77FF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A43683">
        <w:rPr>
          <w:rFonts w:ascii="Arial" w:hAnsi="Arial" w:cs="Arial"/>
          <w:sz w:val="22"/>
          <w:szCs w:val="22"/>
          <w:lang w:val="en-US"/>
        </w:rPr>
        <w:t>wie</w:t>
      </w:r>
      <w:proofErr w:type="spellEnd"/>
      <w:r w:rsidRPr="000E77FF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A43683">
        <w:rPr>
          <w:rFonts w:ascii="Arial" w:hAnsi="Arial" w:cs="Arial"/>
          <w:sz w:val="22"/>
          <w:szCs w:val="22"/>
          <w:lang w:val="en-US"/>
        </w:rPr>
        <w:t>warum</w:t>
      </w:r>
      <w:proofErr w:type="spellEnd"/>
      <w:r w:rsidRPr="000E77FF">
        <w:rPr>
          <w:rFonts w:ascii="Arial" w:hAnsi="Arial" w:cs="Arial"/>
          <w:sz w:val="22"/>
          <w:szCs w:val="22"/>
          <w:lang w:val="en-US"/>
        </w:rPr>
        <w:t xml:space="preserve">, </w:t>
      </w:r>
      <w:r w:rsidRPr="00A43683">
        <w:rPr>
          <w:rFonts w:ascii="Arial" w:hAnsi="Arial" w:cs="Arial"/>
          <w:sz w:val="22"/>
          <w:szCs w:val="22"/>
          <w:lang w:val="en-US"/>
        </w:rPr>
        <w:t>wo</w:t>
      </w:r>
      <w:r w:rsidRPr="000E77FF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A43683">
        <w:rPr>
          <w:rFonts w:ascii="Arial" w:hAnsi="Arial" w:cs="Arial"/>
          <w:sz w:val="22"/>
          <w:szCs w:val="22"/>
          <w:lang w:val="en-US"/>
        </w:rPr>
        <w:t>wohin</w:t>
      </w:r>
      <w:proofErr w:type="spellEnd"/>
      <w:r w:rsidRPr="000E77FF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A43683">
        <w:rPr>
          <w:rFonts w:ascii="Arial" w:hAnsi="Arial" w:cs="Arial"/>
          <w:sz w:val="22"/>
          <w:szCs w:val="22"/>
          <w:lang w:val="en-US"/>
        </w:rPr>
        <w:t>wann</w:t>
      </w:r>
      <w:proofErr w:type="spellEnd"/>
      <w:r w:rsidRPr="000E77FF">
        <w:rPr>
          <w:rFonts w:ascii="Arial" w:hAnsi="Arial" w:cs="Arial"/>
          <w:sz w:val="22"/>
          <w:szCs w:val="22"/>
          <w:lang w:val="en-US"/>
        </w:rPr>
        <w:t xml:space="preserve">. </w:t>
      </w:r>
      <w:r w:rsidRPr="00A43683">
        <w:rPr>
          <w:rFonts w:ascii="Arial" w:hAnsi="Arial" w:cs="Arial"/>
          <w:sz w:val="22"/>
          <w:szCs w:val="22"/>
        </w:rPr>
        <w:t xml:space="preserve">Порядок слов в </w:t>
      </w:r>
      <w:proofErr w:type="spellStart"/>
      <w:r w:rsidRPr="00A43683">
        <w:rPr>
          <w:rFonts w:ascii="Arial" w:hAnsi="Arial" w:cs="Arial"/>
          <w:sz w:val="22"/>
          <w:szCs w:val="22"/>
        </w:rPr>
        <w:t>предложении</w:t>
      </w:r>
      <w:proofErr w:type="gramStart"/>
      <w:r w:rsidRPr="00A43683">
        <w:rPr>
          <w:rFonts w:ascii="Arial" w:hAnsi="Arial" w:cs="Arial"/>
          <w:sz w:val="22"/>
          <w:szCs w:val="22"/>
        </w:rPr>
        <w:t>.У</w:t>
      </w:r>
      <w:proofErr w:type="gramEnd"/>
      <w:r w:rsidRPr="00A43683">
        <w:rPr>
          <w:rFonts w:ascii="Arial" w:hAnsi="Arial" w:cs="Arial"/>
          <w:sz w:val="22"/>
          <w:szCs w:val="22"/>
        </w:rPr>
        <w:t>твердительные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 и отрицательные предложения. Простое предложение с простым глагольным сказуемым (</w:t>
      </w:r>
      <w:proofErr w:type="spellStart"/>
      <w:r w:rsidRPr="00A43683">
        <w:rPr>
          <w:rFonts w:ascii="Arial" w:hAnsi="Arial" w:cs="Arial"/>
          <w:sz w:val="22"/>
          <w:szCs w:val="22"/>
        </w:rPr>
        <w:t>Wirlesengern</w:t>
      </w:r>
      <w:proofErr w:type="spellEnd"/>
      <w:r w:rsidRPr="00A43683">
        <w:rPr>
          <w:rFonts w:ascii="Arial" w:hAnsi="Arial" w:cs="Arial"/>
          <w:sz w:val="22"/>
          <w:szCs w:val="22"/>
        </w:rPr>
        <w:t>.), составным именным сказуемым(</w:t>
      </w:r>
      <w:proofErr w:type="spellStart"/>
      <w:r w:rsidRPr="00A43683">
        <w:rPr>
          <w:rFonts w:ascii="Arial" w:hAnsi="Arial" w:cs="Arial"/>
          <w:sz w:val="22"/>
          <w:szCs w:val="22"/>
        </w:rPr>
        <w:t>MeineFamilieistgroß</w:t>
      </w:r>
      <w:proofErr w:type="spellEnd"/>
      <w:r w:rsidRPr="00A43683">
        <w:rPr>
          <w:rFonts w:ascii="Arial" w:hAnsi="Arial" w:cs="Arial"/>
          <w:sz w:val="22"/>
          <w:szCs w:val="22"/>
        </w:rPr>
        <w:t>.)  и составным глагольным сказуемым(</w:t>
      </w:r>
      <w:proofErr w:type="spellStart"/>
      <w:r w:rsidRPr="00A43683">
        <w:rPr>
          <w:rFonts w:ascii="Arial" w:hAnsi="Arial" w:cs="Arial"/>
          <w:sz w:val="22"/>
          <w:szCs w:val="22"/>
        </w:rPr>
        <w:t>IchlerneDeutschsprechen</w:t>
      </w:r>
      <w:proofErr w:type="spellEnd"/>
      <w:r w:rsidRPr="00A43683">
        <w:rPr>
          <w:rFonts w:ascii="Arial" w:hAnsi="Arial" w:cs="Arial"/>
          <w:sz w:val="22"/>
          <w:szCs w:val="22"/>
        </w:rPr>
        <w:t>.). Безличные предложения (</w:t>
      </w:r>
      <w:proofErr w:type="spellStart"/>
      <w:r w:rsidRPr="00A43683">
        <w:rPr>
          <w:rFonts w:ascii="Arial" w:hAnsi="Arial" w:cs="Arial"/>
          <w:sz w:val="22"/>
          <w:szCs w:val="22"/>
        </w:rPr>
        <w:t>Esistkalt.Esschneit</w:t>
      </w:r>
      <w:proofErr w:type="spellEnd"/>
      <w:r w:rsidRPr="00A43683">
        <w:rPr>
          <w:rFonts w:ascii="Arial" w:hAnsi="Arial" w:cs="Arial"/>
          <w:sz w:val="22"/>
          <w:szCs w:val="22"/>
        </w:rPr>
        <w:t>). Побудительные предложения(</w:t>
      </w:r>
      <w:proofErr w:type="spellStart"/>
      <w:r w:rsidRPr="00A43683">
        <w:rPr>
          <w:rFonts w:ascii="Arial" w:hAnsi="Arial" w:cs="Arial"/>
          <w:sz w:val="22"/>
          <w:szCs w:val="22"/>
        </w:rPr>
        <w:t>Hilfmirbitte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!).Предложения с оборотом </w:t>
      </w:r>
      <w:proofErr w:type="spellStart"/>
      <w:r w:rsidRPr="00A43683">
        <w:rPr>
          <w:rFonts w:ascii="Arial" w:hAnsi="Arial" w:cs="Arial"/>
          <w:sz w:val="22"/>
          <w:szCs w:val="22"/>
        </w:rPr>
        <w:t>Esgibt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. Простые распространенные предложения. Предложения с однородными членами. Сложносочиненные предложения с союзами </w:t>
      </w:r>
      <w:proofErr w:type="spellStart"/>
      <w:r w:rsidRPr="00A43683">
        <w:rPr>
          <w:rFonts w:ascii="Arial" w:hAnsi="Arial" w:cs="Arial"/>
          <w:sz w:val="22"/>
          <w:szCs w:val="22"/>
        </w:rPr>
        <w:t>und</w:t>
      </w:r>
      <w:proofErr w:type="spellEnd"/>
      <w:r w:rsidRPr="00A4368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hAnsi="Arial" w:cs="Arial"/>
          <w:sz w:val="22"/>
          <w:szCs w:val="22"/>
        </w:rPr>
        <w:t>aber</w:t>
      </w:r>
      <w:proofErr w:type="spellEnd"/>
      <w:r w:rsidRPr="00A43683">
        <w:rPr>
          <w:rFonts w:ascii="Arial" w:hAnsi="Arial" w:cs="Arial"/>
          <w:sz w:val="22"/>
          <w:szCs w:val="22"/>
        </w:rPr>
        <w:t>.</w:t>
      </w:r>
    </w:p>
    <w:p w:rsidR="005E5BBC" w:rsidRPr="00A43683" w:rsidRDefault="005E5BBC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E5BBC" w:rsidRPr="00A43683" w:rsidRDefault="00253D1E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sz w:val="22"/>
          <w:szCs w:val="22"/>
        </w:rPr>
        <w:t>3 класс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b/>
          <w:bCs/>
          <w:color w:val="333333"/>
          <w:sz w:val="22"/>
          <w:szCs w:val="22"/>
        </w:rPr>
        <w:t>Личностные результаты: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освоение социальной роли обучающегося, развитие мотивов учебной деятельности и формирование личностного смысла учения;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развитие самостоятельности и личной ответственности за свои поступки, в том числе в процессе учения;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овладение начальными навыками адаптации в динамично изменяющемся и развивающемся мире;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уважительного отношения к иному мнению, истории и культуре других народов;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эстетических потребностей, ценностей и чувств;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 xml:space="preserve">развитие навыков сотрудничества </w:t>
      </w:r>
      <w:proofErr w:type="gramStart"/>
      <w:r w:rsidRPr="00A43683">
        <w:rPr>
          <w:rFonts w:ascii="Arial" w:hAnsi="Arial" w:cs="Arial"/>
          <w:color w:val="333333"/>
          <w:sz w:val="22"/>
          <w:szCs w:val="22"/>
        </w:rPr>
        <w:t>со</w:t>
      </w:r>
      <w:proofErr w:type="gramEnd"/>
      <w:r w:rsidRPr="00A43683">
        <w:rPr>
          <w:rFonts w:ascii="Arial" w:hAnsi="Arial" w:cs="Arial"/>
          <w:color w:val="333333"/>
          <w:sz w:val="22"/>
          <w:szCs w:val="22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proofErr w:type="spellStart"/>
      <w:r w:rsidRPr="00A43683">
        <w:rPr>
          <w:rFonts w:ascii="Arial" w:hAnsi="Arial" w:cs="Arial"/>
          <w:b/>
          <w:bCs/>
          <w:color w:val="333333"/>
          <w:sz w:val="22"/>
          <w:szCs w:val="22"/>
        </w:rPr>
        <w:t>Метапредметные</w:t>
      </w:r>
      <w:proofErr w:type="spellEnd"/>
      <w:r w:rsidRPr="00A43683">
        <w:rPr>
          <w:rFonts w:ascii="Arial" w:hAnsi="Arial" w:cs="Arial"/>
          <w:b/>
          <w:bCs/>
          <w:color w:val="333333"/>
          <w:sz w:val="22"/>
          <w:szCs w:val="22"/>
        </w:rPr>
        <w:t xml:space="preserve"> результаты: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освоение способов решения проблем творческого и поискового характера;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умения планировать, контролировать и оценивать учебные действия в соответствии с поставленной задачей и условиями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её реализации; определять наиболее эффективные способы достижения результата;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 xml:space="preserve">освоение начальных форм рефлексии (самоконтроля, самоанализа,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саморегуляции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>, самооценки);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использование знаково-символических сре</w:t>
      </w:r>
      <w:proofErr w:type="gramStart"/>
      <w:r w:rsidRPr="00A43683">
        <w:rPr>
          <w:rFonts w:ascii="Arial" w:hAnsi="Arial" w:cs="Arial"/>
          <w:color w:val="333333"/>
          <w:sz w:val="22"/>
          <w:szCs w:val="22"/>
        </w:rPr>
        <w:t>дств пр</w:t>
      </w:r>
      <w:proofErr w:type="gramEnd"/>
      <w:r w:rsidRPr="00A43683">
        <w:rPr>
          <w:rFonts w:ascii="Arial" w:hAnsi="Arial" w:cs="Arial"/>
          <w:color w:val="333333"/>
          <w:sz w:val="22"/>
          <w:szCs w:val="22"/>
        </w:rPr>
        <w:t>едставления информации для создания мо</w:t>
      </w:r>
      <w:r w:rsidRPr="00A43683">
        <w:rPr>
          <w:rFonts w:ascii="Arial" w:hAnsi="Arial" w:cs="Arial"/>
          <w:color w:val="333333"/>
          <w:sz w:val="22"/>
          <w:szCs w:val="22"/>
        </w:rPr>
        <w:softHyphen/>
        <w:t>делей изучаемых объектов и процессов, схем решения учебных и практических задач;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анализа и интерпретации информации в соответствии с коммуникативными и познавательными задачами и технологиями обучения;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 xml:space="preserve">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уровне; осознанно строить </w:t>
      </w:r>
      <w:r w:rsidRPr="00A43683">
        <w:rPr>
          <w:rFonts w:ascii="Arial" w:hAnsi="Arial" w:cs="Arial"/>
          <w:color w:val="333333"/>
          <w:sz w:val="22"/>
          <w:szCs w:val="22"/>
        </w:rPr>
        <w:lastRenderedPageBreak/>
        <w:t>речевое высказывание в соответствии с задачами коммуникации и составлять тексты в устной и письменной форме с учётом возможностей младших школьников;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овладение логическими действиями сравнения, анализа, синтеза, обобщения, установления аналогий и причинно-следственных связей, построения рассуждений, отнесения к известным понятиям;</w:t>
      </w:r>
    </w:p>
    <w:p w:rsidR="00253D1E" w:rsidRPr="00B4658D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 xml:space="preserve">готовность слушать </w:t>
      </w:r>
      <w:r w:rsidRPr="00B4658D">
        <w:rPr>
          <w:rFonts w:ascii="Arial" w:hAnsi="Arial" w:cs="Arial"/>
          <w:sz w:val="22"/>
          <w:szCs w:val="22"/>
        </w:rPr>
        <w:t>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253D1E" w:rsidRPr="00B4658D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B4658D">
        <w:rPr>
          <w:rFonts w:ascii="Arial" w:hAnsi="Arial" w:cs="Arial"/>
          <w:sz w:val="22"/>
          <w:szCs w:val="22"/>
        </w:rPr>
        <w:t>умение работать в группе и определять общую цель и пути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53D1E" w:rsidRPr="00B4658D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B4658D">
        <w:rPr>
          <w:rFonts w:ascii="Arial" w:hAnsi="Arial" w:cs="Arial"/>
          <w:sz w:val="22"/>
          <w:szCs w:val="22"/>
        </w:rPr>
        <w:t>готовность конструктивно разрешать конфликты посредством учёта интересов сторон и сотрудничества;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B4658D">
        <w:rPr>
          <w:rFonts w:ascii="Arial" w:hAnsi="Arial" w:cs="Arial"/>
          <w:sz w:val="22"/>
          <w:szCs w:val="22"/>
        </w:rPr>
        <w:t xml:space="preserve">овладение базовыми предметными и </w:t>
      </w:r>
      <w:proofErr w:type="spellStart"/>
      <w:r w:rsidRPr="00B4658D">
        <w:rPr>
          <w:rFonts w:ascii="Arial" w:hAnsi="Arial" w:cs="Arial"/>
          <w:sz w:val="22"/>
          <w:szCs w:val="22"/>
        </w:rPr>
        <w:t>межпредметными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 понятиями, отражающими существенные связи и отношения между объектами и процессами;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умение работать в материальной и информационной среде начального общего образования (в том числе с учебными моделями).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b/>
          <w:bCs/>
          <w:color w:val="333333"/>
          <w:sz w:val="22"/>
          <w:szCs w:val="22"/>
        </w:rPr>
        <w:t>Предметные результаты: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b/>
          <w:bCs/>
          <w:color w:val="333333"/>
          <w:sz w:val="22"/>
          <w:szCs w:val="22"/>
        </w:rPr>
        <w:t>А.</w:t>
      </w:r>
      <w:r w:rsidRPr="00A43683">
        <w:rPr>
          <w:rFonts w:ascii="Arial" w:hAnsi="Arial" w:cs="Arial"/>
          <w:color w:val="333333"/>
          <w:sz w:val="22"/>
          <w:szCs w:val="22"/>
        </w:rPr>
        <w:t> В коммуникативной сфере: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языковые представления и навыки (фонетические, орфографические, лексические и грамматические);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говорение (элементарный диалог этикетного характера, диалог в доступных ребёнку типичных ситуациях, диалог с вопросами и побуждением к действию, монологические высказывания с описаниями себя, семьи и других людей, предметов, картинок и персонажей);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аудирование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 (понимание на слух речи учителя и других учащихся, восприятие основного содержания несложных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аудиотекстов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 и видеофрагментов на знакомом учащимся языковом материале);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чтение (воспринимать с пониманием тексты ограниченного объёма, соответствующие изученному тематическому материалу и интересам учащихся с соблюдением правил чтения и осмысленного интонирования);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письмо (техника написания букв и соблюдение орфографических правил, опора на образец, письменное заполнение пропусков и форм, подписи под предметами и явлениями, поздравительные открытки, личное письмо ограниченного объёма);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социокультурная осведомлённость (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немецкоговорящие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 страны, литературные персонажи, сказки народов мира, детский фольклор, песни, нормы поведения, правила вежливости и речевой этикет).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b/>
          <w:bCs/>
          <w:color w:val="333333"/>
          <w:sz w:val="22"/>
          <w:szCs w:val="22"/>
        </w:rPr>
        <w:t>Б.</w:t>
      </w:r>
      <w:r w:rsidRPr="00A43683">
        <w:rPr>
          <w:rFonts w:ascii="Arial" w:hAnsi="Arial" w:cs="Arial"/>
          <w:color w:val="333333"/>
          <w:sz w:val="22"/>
          <w:szCs w:val="22"/>
        </w:rPr>
        <w:t> В познавательной сфере: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элементарных системных языковых представлений об изучаемом языке (звукобуквенный состав, слова и словосочетания, утвердительные, вопросительные и отрицательные предложения, порядок слов, служебные слова и грамматические словоформы);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умение выполнять задания по усвоенному образцу, включая составление собственных диалогических и монологических высказываний по изученной тематике;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 xml:space="preserve">перенос умений работы с русскоязычным текстом на задания с текстом на немецком языке, предполагающие прогнозирование содержания текста по заголовку и изображениям, выражение своего отношения </w:t>
      </w:r>
      <w:proofErr w:type="gramStart"/>
      <w:r w:rsidRPr="00A43683">
        <w:rPr>
          <w:rFonts w:ascii="Arial" w:hAnsi="Arial" w:cs="Arial"/>
          <w:color w:val="333333"/>
          <w:sz w:val="22"/>
          <w:szCs w:val="22"/>
        </w:rPr>
        <w:t>к</w:t>
      </w:r>
      <w:proofErr w:type="gramEnd"/>
      <w:r w:rsidRPr="00A43683">
        <w:rPr>
          <w:rFonts w:ascii="Arial" w:hAnsi="Arial" w:cs="Arial"/>
          <w:color w:val="333333"/>
          <w:sz w:val="22"/>
          <w:szCs w:val="22"/>
        </w:rPr>
        <w:t xml:space="preserve"> прочитанному, дополнение содержания текста собственными идеями в элементарных предложениях;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умение использовать учебно-справочный материал в виде словарей, таблиц и схем для выполнения заданий разного типа;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осуществлять самооценку выполненных учебных заданий и подводить итоги усвоенным знаниям на основе заданий для самоконтроля.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b/>
          <w:bCs/>
          <w:color w:val="333333"/>
          <w:sz w:val="22"/>
          <w:szCs w:val="22"/>
        </w:rPr>
        <w:lastRenderedPageBreak/>
        <w:t>В.</w:t>
      </w:r>
      <w:r w:rsidRPr="00A43683">
        <w:rPr>
          <w:rFonts w:ascii="Arial" w:hAnsi="Arial" w:cs="Arial"/>
          <w:color w:val="333333"/>
          <w:sz w:val="22"/>
          <w:szCs w:val="22"/>
        </w:rPr>
        <w:t> В ценностно-ориентационной сфере: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восприятие языка как общечеловеческой ценности, обеспечивающей познание, передачу информации, выражение эмоций, отношений и взаимодействия с другими людьми;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ознакомление с доступными возрасту культурными ценностями других народов и своей страны, известными героями, важными событиями, популярными произведениями, а также нормами жизни;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перспектива использования изучаемого языка для контактов с представителями иной культуры, возможность рассказать друзьям о новых знаниях, полученных с помощью иностранного языка, вероятность применения начальных знаний иностранного языка в зарубежных турах с родными.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b/>
          <w:bCs/>
          <w:color w:val="333333"/>
          <w:sz w:val="22"/>
          <w:szCs w:val="22"/>
        </w:rPr>
        <w:t>Г.</w:t>
      </w:r>
      <w:r w:rsidRPr="00A43683">
        <w:rPr>
          <w:rFonts w:ascii="Arial" w:hAnsi="Arial" w:cs="Arial"/>
          <w:color w:val="333333"/>
          <w:sz w:val="22"/>
          <w:szCs w:val="22"/>
        </w:rPr>
        <w:t> В эстетической сфере: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знакомство с образцами родной и зарубежной детской литературы, поэзии, фольклора и народного литературного творчества;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формирование эстетического вкуса в восприятии фрагментов родной и зарубежной детской литературы, стихов, песен и иллюстраций;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развитие эстетической оценки образцов родной и зарубежной детской литературы, стихов и песен, фольклора и изображений на основе образцов для сравнения.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b/>
          <w:bCs/>
          <w:color w:val="333333"/>
          <w:sz w:val="22"/>
          <w:szCs w:val="22"/>
        </w:rPr>
        <w:t>Д.</w:t>
      </w:r>
      <w:r w:rsidRPr="00A43683">
        <w:rPr>
          <w:rFonts w:ascii="Arial" w:hAnsi="Arial" w:cs="Arial"/>
          <w:color w:val="333333"/>
          <w:sz w:val="22"/>
          <w:szCs w:val="22"/>
        </w:rPr>
        <w:t> В трудовой сфере: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умение сохранять цели познавательной деятельности и следовать её задачам при усвоении программного учебного материала и в самостоятельном учении;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готовность пользоваться доступными возрасту современными учебными технологиями, включая ИКТ, для повышения эффективности своего учебного труда;</w:t>
      </w:r>
    </w:p>
    <w:p w:rsidR="00253D1E" w:rsidRPr="00A43683" w:rsidRDefault="00253D1E" w:rsidP="00A43683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color w:val="333333"/>
          <w:sz w:val="22"/>
          <w:szCs w:val="22"/>
        </w:rPr>
        <w:t>начальный опыт использования вспомогательной и справочной литературы для самостоятельного поиска недостающей информации, ответа на вопросы и выполнения учебных заданий.</w:t>
      </w:r>
    </w:p>
    <w:p w:rsidR="00A43683" w:rsidRPr="00A43683" w:rsidRDefault="00A43683" w:rsidP="00A436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 класс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Предметные результаты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Говорение: участвовать в элементарных диалогах, соблюдая нормы речевого этикета, принятые в немецкоязычных странах; составлять небольшое описание предмета, картинки, персонажа; рассказывать о себе, своей семье, друге.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Монологическая речь: пользоваться основными коммуникативными типами речи: описание, рассказ, характеристика (персонажей).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Аудирование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: понимать на слух речь учителя и одноклассников при непосредственном общении и вербально/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невербально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 реагировать на услышанное; воспринимать на слух в аудиозаписи и понимать основное содержание небольших сообщений, рассказов, сказок, построенных в основном на знакомом языковом материале.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Чтение: соотносить графический образ немецкого слова с его звуковым образом; читать вслух небольшой текст, построенный на изученном языковом материале, соблюдая правила произношения и соответствующую интонацию; читать про себя и понимать содержание небольшого текста, построенного в основном на изученном языковом материале; читать про себя и находить в тексте необходимую информацию.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Письменная речь: выписывать из текста слова, словосочетания и предложения; писать поздравительную открытку с Новым годом, Рождеством, днем рождения (с опорой на образец); писать по образцу краткое письмо зарубежному другу.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Орфография и пунктуация: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Все буквы немецкого алфавита. </w:t>
      </w:r>
      <w:proofErr w:type="spellStart"/>
      <w:proofErr w:type="gramStart"/>
      <w:r w:rsidRPr="00A43683">
        <w:rPr>
          <w:rFonts w:ascii="Arial" w:eastAsiaTheme="minorEastAsia" w:hAnsi="Arial" w:cs="Arial"/>
          <w:sz w:val="22"/>
          <w:szCs w:val="22"/>
        </w:rPr>
        <w:t>Звуко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 буквенные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 xml:space="preserve"> соответствия. Основные буквосочетания. Знаки транскрипции. Основные правила чтения и орфографии. Написание наиболее употребительных слов, вошедших в активный словарь.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Фонетическая сторона речи: Все звуки немецкого языка. Нормы произношения звуков немецкого языка. Ударение в изолированном слове, фразе. Отсутствие ударения на служебных словах (артиклях, союзах, предлогах). Членение предложения на смысловые группы. Ритмико  интонационные особенности </w:t>
      </w: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повествовательного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>, побудительного и вопросительного (общий и специальный вопросы) предложений. Интонация перечисления.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lastRenderedPageBreak/>
        <w:t xml:space="preserve">Лексическая сторона речи: лексические единицы, обслуживающие ситуации общения в пределах тематики начальной школы, в объеме 500 лексических единиц для двустороннего (рецептивного и продуктивного) усвоения. Простейшие устойчивые словосочетания, оценочная лексика и речевые клише как элементы речевого этикета, отражающие культуру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немецкоговорящих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 стран. Интернациональные слова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dasKino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dieFabrik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). Начальные представления о способах словообразования: суффиксация (</w:t>
      </w:r>
      <w:r w:rsidRPr="00A43683">
        <w:rPr>
          <w:rFonts w:ascii="Arial" w:eastAsiaTheme="minorEastAsia" w:hAnsi="Arial" w:cs="Arial"/>
          <w:sz w:val="22"/>
          <w:szCs w:val="22"/>
        </w:rPr>
        <w:softHyphen/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er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r w:rsidRPr="00A43683">
        <w:rPr>
          <w:rFonts w:ascii="Arial" w:eastAsiaTheme="minorEastAsia" w:hAnsi="Arial" w:cs="Arial"/>
          <w:sz w:val="22"/>
          <w:szCs w:val="22"/>
        </w:rPr>
        <w:softHyphen/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in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r w:rsidRPr="00A43683">
        <w:rPr>
          <w:rFonts w:ascii="Arial" w:eastAsiaTheme="minorEastAsia" w:hAnsi="Arial" w:cs="Arial"/>
          <w:sz w:val="22"/>
          <w:szCs w:val="22"/>
        </w:rPr>
        <w:softHyphen/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chen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r w:rsidRPr="00A43683">
        <w:rPr>
          <w:rFonts w:ascii="Arial" w:eastAsiaTheme="minorEastAsia" w:hAnsi="Arial" w:cs="Arial"/>
          <w:sz w:val="22"/>
          <w:szCs w:val="22"/>
        </w:rPr>
        <w:softHyphen/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lein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r w:rsidRPr="00A43683">
        <w:rPr>
          <w:rFonts w:ascii="Arial" w:eastAsiaTheme="minorEastAsia" w:hAnsi="Arial" w:cs="Arial"/>
          <w:sz w:val="22"/>
          <w:szCs w:val="22"/>
        </w:rPr>
        <w:softHyphen/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tion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r w:rsidRPr="00A43683">
        <w:rPr>
          <w:rFonts w:ascii="Arial" w:eastAsiaTheme="minorEastAsia" w:hAnsi="Arial" w:cs="Arial"/>
          <w:sz w:val="22"/>
          <w:szCs w:val="22"/>
        </w:rPr>
        <w:softHyphen/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ist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); словосложение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dasLehrbuch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); конверсия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dasLesen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dieKälte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).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Грамматическая сторона речи: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Основные коммуникативные типы предложений: </w:t>
      </w: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повествовательное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 xml:space="preserve">, побудительное, вопросительное. Общий и специальный вопросы. Вопросительные слова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wer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was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wie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warum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wo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wohin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wann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 Порядок слов в предложении. Утвердительные и отрицательные предложения. Простое предложение с простым глагольным сказуемым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Wirlesengern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.), составным именным сказуемым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MaineFamilieistgroß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.) и составным глагольным сказуемым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IchlerneDeutschsprechen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.). Безличные предложения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Esistkalt.Esschneit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.). Побудительные предложения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Hilfmirbitte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!). . Простые распространенные предложения. </w:t>
      </w:r>
      <w:r w:rsidRPr="00A43683">
        <w:rPr>
          <w:rFonts w:ascii="Arial" w:eastAsiaTheme="minorEastAsia" w:hAnsi="Arial" w:cs="Arial"/>
          <w:sz w:val="22"/>
          <w:szCs w:val="22"/>
        </w:rPr>
        <w:t> </w:t>
      </w:r>
      <w:r w:rsidRPr="00A43683">
        <w:rPr>
          <w:rFonts w:ascii="Arial" w:eastAsiaTheme="minorEastAsia" w:hAnsi="Arial" w:cs="Arial"/>
          <w:sz w:val="22"/>
          <w:szCs w:val="22"/>
        </w:rPr>
        <w:t xml:space="preserve">Предложения с оборотом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Esgibt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 </w:t>
      </w:r>
      <w:r w:rsidRPr="00A43683">
        <w:rPr>
          <w:rFonts w:ascii="Arial" w:eastAsiaTheme="minorEastAsia" w:hAnsi="Arial" w:cs="Arial"/>
          <w:sz w:val="22"/>
          <w:szCs w:val="22"/>
        </w:rPr>
        <w:t xml:space="preserve">… Предложения с однородными членами. Сложносочиненные предложения с союзами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und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aber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Грамматические формы изъявительного наклонения: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Präsens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Futurum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Präteritum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Perfekt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. Слабые и сильные глаголы. Вспомогательные глаголы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haben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sein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werden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. Глагол связка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sein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. Модальные глаголы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können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wollen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müssen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sollen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 Неопределенная форма глагола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Infinitiv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). Существительные в единственном и множественном числе с определенным/неопределенным и нулевым артиклем. Склонение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существительных</w:t>
      </w: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.П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>рилагательные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 в положительной, сравнительной и превосходной степени, образованные по правилам, и исключения. Местоимения: личные, притяжательные и указательные (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ich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, 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du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er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mein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dieser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jener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). Отрицательное местоимение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kein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др. Наречия, об</w:t>
      </w:r>
      <w:r w:rsidRPr="00A43683">
        <w:rPr>
          <w:rFonts w:ascii="Arial" w:eastAsiaTheme="minorEastAsia" w:hAnsi="Arial" w:cs="Arial"/>
          <w:sz w:val="22"/>
          <w:szCs w:val="22"/>
        </w:rPr>
        <w:t> </w:t>
      </w:r>
      <w:r w:rsidRPr="00A43683">
        <w:rPr>
          <w:rFonts w:ascii="Arial" w:eastAsiaTheme="minorEastAsia" w:hAnsi="Arial" w:cs="Arial"/>
          <w:sz w:val="22"/>
          <w:szCs w:val="22"/>
        </w:rPr>
        <w:t xml:space="preserve">Наречия времени: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heute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oft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nie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proofErr w:type="gramStart"/>
      <w:r w:rsidRPr="00A43683">
        <w:rPr>
          <w:rFonts w:ascii="Arial" w:eastAsiaTheme="minorEastAsia" w:hAnsi="Arial" w:cs="Arial"/>
          <w:sz w:val="22"/>
          <w:szCs w:val="22"/>
        </w:rPr>
        <w:t>schnell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>иразующие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 степени сравнения не по правилам: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gut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viel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,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gern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>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proofErr w:type="gramStart"/>
      <w:r w:rsidRPr="00A43683">
        <w:rPr>
          <w:rFonts w:ascii="Arial" w:eastAsiaTheme="minorEastAsia" w:hAnsi="Arial" w:cs="Arial"/>
          <w:sz w:val="22"/>
          <w:szCs w:val="22"/>
        </w:rPr>
        <w:t xml:space="preserve">Использовать языковую догадку в процессе чтения и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аудирования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 (догадываться о значении незнакомых слов по контексту, по одинаковому корню, по сходству с русским/ родным языком, по словообразовательным элементам.</w:t>
      </w:r>
      <w:proofErr w:type="gramEnd"/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Регулятивные:</w:t>
      </w:r>
    </w:p>
    <w:p w:rsidR="00253D1E" w:rsidRPr="00A43683" w:rsidRDefault="00253D1E" w:rsidP="00A43683">
      <w:pPr>
        <w:spacing w:line="276" w:lineRule="auto"/>
        <w:ind w:firstLine="360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деятельности: анализировать существующие и планировать будущие образовательные результаты; выдвигать версии решения проблемы, формулировать гипотезы, предвосхищать конечный результат.</w:t>
      </w:r>
    </w:p>
    <w:p w:rsidR="00253D1E" w:rsidRPr="00A43683" w:rsidRDefault="00253D1E" w:rsidP="00A43683">
      <w:pPr>
        <w:spacing w:line="276" w:lineRule="auto"/>
        <w:ind w:firstLine="360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задач: умение выбирать адекватные стоящей задаче средства.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ситуацией: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сверять свои действия с целью и, при необходимости, исправлять ошибки самостоятельно.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 Умение оценивать правильность выполнения учебной задачи, собственные возможности ее решения: свободно пользоваться выработанными критериями оценки и самооценки, исходя из цели и имеющихся средств, различая результат и способы действий; оценивать продукт своей деятельности по заданным и/или самостоятельно определенным критериям в соответствии с целью деятельности.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деятельности: наблюдать и анализировать собственную учебную и познавательную деятельность и деятельность других обучающихся в процессе взаимопроверки; соотносить реальные и планируемые результаты индивидуальной образовательной деятельности и делать выводы.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Познавательные: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proofErr w:type="gramStart"/>
      <w:r w:rsidRPr="00A43683">
        <w:rPr>
          <w:rFonts w:ascii="Arial" w:eastAsiaTheme="minorEastAsia" w:hAnsi="Arial" w:cs="Arial"/>
          <w:sz w:val="22"/>
          <w:szCs w:val="22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proofErr w:type="gramEnd"/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Обучающийся сможет: выделять общий признак двух или нескольких предметов или явлений и объяснять их сходство; выделять явление из общего ряда других </w:t>
      </w:r>
      <w:proofErr w:type="spellStart"/>
      <w:r w:rsidRPr="00A43683">
        <w:rPr>
          <w:rFonts w:ascii="Arial" w:eastAsiaTheme="minorEastAsia" w:hAnsi="Arial" w:cs="Arial"/>
          <w:sz w:val="22"/>
          <w:szCs w:val="22"/>
        </w:rPr>
        <w:t>явлений</w:t>
      </w: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;о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>бъединять</w:t>
      </w:r>
      <w:proofErr w:type="spellEnd"/>
      <w:r w:rsidRPr="00A43683">
        <w:rPr>
          <w:rFonts w:ascii="Arial" w:eastAsiaTheme="minorEastAsia" w:hAnsi="Arial" w:cs="Arial"/>
          <w:sz w:val="22"/>
          <w:szCs w:val="22"/>
        </w:rPr>
        <w:t xml:space="preserve"> предметы и явления в группы по определенным признакам, сравнивать, классифицировать и обобщать факты и явления; выявлять причины и следствия явлений; 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 излагать полученную информацию, интерпретируя ее в контексте решаемой задачи;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зрения). 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Обучающийся сможет: обозначать символом и знаком предмет и/или явление; определять логические связи между предметами и/или явлениями, обозначать данные логические связи с помощью знаков в схеме; создавать абстрактный или реальный образ предмета и/или явления; строить модель/схему на основе условий задачи и/или способа ее решения; преобразовывать модели с целью выявления общих законов, определяющих данную предметную область.</w:t>
      </w:r>
      <w:proofErr w:type="gramEnd"/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Смысловое чтение. </w:t>
      </w: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Обучающийся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 xml:space="preserve"> сможет: находить в тексте требуемую информацию (в соответствии с целями своей деятельности);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ориентироваться в содержании текста, понимать целостный смысл текста, структурировать текст; резюмировать главную идею текста.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Обучающийся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 xml:space="preserve"> сможет: выражать свое отношение к природе через рисунки, сочинения, модели, проектные работы. Развитие мотивации к овладению культурой активного использования словарей и других поисковых систем. 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Обучающийся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 xml:space="preserve"> сможет: осуществлять взаимодействие с электронными поисковыми системами, словарями; определять необходимые ключевые поисковые слова и запросы.</w:t>
      </w:r>
    </w:p>
    <w:p w:rsidR="00253D1E" w:rsidRPr="00A43683" w:rsidRDefault="00253D1E" w:rsidP="00A43683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Коммуникативные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  <w:proofErr w:type="gramStart"/>
      <w:r w:rsidRPr="00A43683">
        <w:rPr>
          <w:rFonts w:ascii="Arial" w:eastAsiaTheme="minorEastAsia" w:hAnsi="Arial" w:cs="Arial"/>
          <w:sz w:val="22"/>
          <w:szCs w:val="22"/>
        </w:rPr>
        <w:t>Обучающийся</w:t>
      </w:r>
      <w:proofErr w:type="gramEnd"/>
      <w:r w:rsidRPr="00A43683">
        <w:rPr>
          <w:rFonts w:ascii="Arial" w:eastAsiaTheme="minorEastAsia" w:hAnsi="Arial" w:cs="Arial"/>
          <w:sz w:val="22"/>
          <w:szCs w:val="22"/>
        </w:rPr>
        <w:t xml:space="preserve"> сможет: определять возможные роли в совместной деятельности; играть определенную роль в совместной деятельности;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 xml:space="preserve"> Обучающийся сможет: определять задачу коммуникации и в соответствии с ней отбирать речевые средства; отбирать и использовать речевые средства в процессе коммуникации с другими людьми (диалог в паре, в малой группе и т. д.); соблюдать нормы публичной речи. Формирование и </w:t>
      </w:r>
      <w:r w:rsidRPr="00A43683">
        <w:rPr>
          <w:rFonts w:ascii="Arial" w:eastAsiaTheme="minorEastAsia" w:hAnsi="Arial" w:cs="Arial"/>
          <w:sz w:val="22"/>
          <w:szCs w:val="22"/>
        </w:rPr>
        <w:lastRenderedPageBreak/>
        <w:t xml:space="preserve">развитие компетентности в области использования информационно-коммуникационных технологий (далее – ИКТ). 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Обучающийся сможет: целенаправленно искать и использовать информационные ресурсы, необходимые для решения учебных и практических задач с помощью средств ИКТ;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коммуникации.</w:t>
      </w:r>
    </w:p>
    <w:p w:rsidR="00253D1E" w:rsidRPr="00A43683" w:rsidRDefault="00253D1E" w:rsidP="00A43683">
      <w:pPr>
        <w:spacing w:line="276" w:lineRule="auto"/>
        <w:ind w:firstLine="708"/>
        <w:jc w:val="both"/>
        <w:rPr>
          <w:rFonts w:ascii="Arial" w:eastAsiaTheme="minorEastAsia" w:hAnsi="Arial" w:cs="Arial"/>
          <w:sz w:val="22"/>
          <w:szCs w:val="22"/>
        </w:rPr>
      </w:pPr>
      <w:r w:rsidRPr="00A43683">
        <w:rPr>
          <w:rFonts w:ascii="Arial" w:eastAsiaTheme="minorEastAsia" w:hAnsi="Arial" w:cs="Arial"/>
          <w:sz w:val="22"/>
          <w:szCs w:val="22"/>
        </w:rPr>
        <w:t>Развитое моральное сознание, понимание значения нравственности, в жизни человека, семьи и общества. Осознание значения семьи в жизни человека и общества; осознанное, уважительное и доброжелательное отношение к другому человеку. Готовность и способность вести диалог с другими людьми.</w:t>
      </w:r>
    </w:p>
    <w:p w:rsidR="00253D1E" w:rsidRPr="00253D1E" w:rsidRDefault="00253D1E" w:rsidP="00C172D3">
      <w:pPr>
        <w:rPr>
          <w:rFonts w:ascii="Arial" w:hAnsi="Arial" w:cs="Arial"/>
          <w:sz w:val="32"/>
          <w:szCs w:val="26"/>
        </w:rPr>
      </w:pPr>
    </w:p>
    <w:p w:rsidR="001F5951" w:rsidRPr="00253D1E" w:rsidRDefault="001F5951" w:rsidP="00253D1E">
      <w:pPr>
        <w:pStyle w:val="a6"/>
        <w:numPr>
          <w:ilvl w:val="0"/>
          <w:numId w:val="27"/>
        </w:numPr>
        <w:rPr>
          <w:rFonts w:ascii="Arial" w:hAnsi="Arial" w:cs="Arial"/>
          <w:b/>
          <w:sz w:val="32"/>
          <w:szCs w:val="26"/>
        </w:rPr>
      </w:pPr>
      <w:r w:rsidRPr="00253D1E">
        <w:rPr>
          <w:rFonts w:ascii="Arial" w:hAnsi="Arial" w:cs="Arial"/>
          <w:b/>
          <w:bCs/>
          <w:color w:val="000000"/>
          <w:sz w:val="26"/>
          <w:szCs w:val="26"/>
        </w:rPr>
        <w:t xml:space="preserve">Содержание учебного предмета (2 </w:t>
      </w:r>
      <w:proofErr w:type="spellStart"/>
      <w:r w:rsidRPr="00253D1E">
        <w:rPr>
          <w:rFonts w:ascii="Arial" w:hAnsi="Arial" w:cs="Arial"/>
          <w:b/>
          <w:bCs/>
          <w:color w:val="000000"/>
          <w:sz w:val="26"/>
          <w:szCs w:val="26"/>
        </w:rPr>
        <w:t>кл</w:t>
      </w:r>
      <w:proofErr w:type="spellEnd"/>
      <w:r w:rsidRPr="00253D1E">
        <w:rPr>
          <w:rFonts w:ascii="Arial" w:hAnsi="Arial" w:cs="Arial"/>
          <w:b/>
          <w:bCs/>
          <w:color w:val="000000"/>
          <w:sz w:val="26"/>
          <w:szCs w:val="26"/>
        </w:rPr>
        <w:t>.)</w:t>
      </w:r>
    </w:p>
    <w:p w:rsidR="001F5951" w:rsidRPr="001F5951" w:rsidRDefault="001F5951" w:rsidP="001F5951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tbl>
      <w:tblPr>
        <w:tblW w:w="1074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747"/>
      </w:tblGrid>
      <w:tr w:rsidR="00A43683" w:rsidRPr="00C172D3" w:rsidTr="00A43683">
        <w:trPr>
          <w:trHeight w:val="152"/>
        </w:trPr>
        <w:tc>
          <w:tcPr>
            <w:tcW w:w="107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683" w:rsidRPr="00C172D3" w:rsidRDefault="00A43683" w:rsidP="00FD5A5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C172D3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Содержание раздела</w:t>
            </w:r>
          </w:p>
        </w:tc>
      </w:tr>
      <w:tr w:rsidR="00A43683" w:rsidRPr="00A43683" w:rsidTr="00A43683">
        <w:trPr>
          <w:trHeight w:val="152"/>
        </w:trPr>
        <w:tc>
          <w:tcPr>
            <w:tcW w:w="107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Значение иностранных языков в жизни человека. Приветствие и знакомство на немецком языке. Прощание. Речевой этикет при знакомстве. Путешествие по Германии. Сообщение о себе. Характеристика людей и животных. Праздник алфавита.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  <w:lang w:val="en-US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Лексика: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GutenTag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Hallo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Ichhei</w:t>
            </w:r>
            <w:proofErr w:type="spellEnd"/>
            <w:r w:rsidRPr="00A80934">
              <w:rPr>
                <w:rFonts w:ascii="Arial" w:hAnsi="Arial" w:cs="Arial"/>
                <w:color w:val="000000"/>
                <w:sz w:val="22"/>
                <w:szCs w:val="22"/>
              </w:rPr>
              <w:t>ß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</w:t>
            </w:r>
            <w:proofErr w:type="gramStart"/>
            <w:r w:rsidRPr="00A80934">
              <w:rPr>
                <w:rFonts w:ascii="Arial" w:hAnsi="Arial" w:cs="Arial"/>
                <w:color w:val="000000"/>
                <w:sz w:val="22"/>
                <w:szCs w:val="22"/>
              </w:rPr>
              <w:t>... .</w:t>
            </w:r>
            <w:proofErr w:type="gramEnd"/>
            <w:r w:rsidRPr="00A8093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Und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du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? Und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wieheißt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du? Auf Wiedersehen! Gut!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Richtig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Bitte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Danke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Werist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das?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Bis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bald!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Sehrangenehm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Woherkommst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du?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alt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bist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du?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Ich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bin 7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Jahre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alt. Jung, alt,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lustig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traurig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groß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klein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gut,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böse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schön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klug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fleißig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nett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Грамматика: 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Вопросы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Istdas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 …?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Sinddas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 …? Имена существительные, нарицательные. Замена существительных местоимениями. Употребление артиклей.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Речевые образцы: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Dasist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 … .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Dassind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 ... . 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Ja</w:t>
            </w:r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das</w:t>
            </w:r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ist</w:t>
            </w:r>
            <w:proofErr w:type="spell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...</w:t>
            </w:r>
            <w:proofErr w:type="gram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. 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Nein</w:t>
            </w:r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das</w:t>
            </w:r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sindnicht</w:t>
            </w:r>
            <w:proofErr w:type="spell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...</w:t>
            </w:r>
            <w:proofErr w:type="gram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. 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РО 2 – прилагательные.</w:t>
            </w:r>
          </w:p>
        </w:tc>
      </w:tr>
      <w:tr w:rsidR="00A43683" w:rsidRPr="00A43683" w:rsidTr="00A43683">
        <w:trPr>
          <w:trHeight w:val="2267"/>
        </w:trPr>
        <w:tc>
          <w:tcPr>
            <w:tcW w:w="107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  <w:lang w:val="en-US"/>
              </w:rPr>
            </w:pP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Знакомство с персонажами детских сказок. Новые друзья из Германии. Переписка с немецкими школьниками.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ПочтаизГермании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Лексика</w:t>
            </w: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  <w:lang w:val="en-US"/>
              </w:rPr>
              <w:t>: 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interessant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Sage,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gern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lachen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überandere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hilfsbereit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häßlich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faul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istfein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Schreiben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Brief,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suchen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Freund,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ausRussland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Brieffreund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Was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machensie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? Die Post,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Postkarte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Paket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Päckchen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Luftballon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Farbe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schwary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weiß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rot,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blau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grün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grau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gelb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braun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bunt,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Wiebitte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?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Ebenfalls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!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Грамматика: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 спряжение глагола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sein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 в настоящем времени.</w:t>
            </w:r>
          </w:p>
        </w:tc>
      </w:tr>
      <w:tr w:rsidR="00A43683" w:rsidRPr="00A43683" w:rsidTr="00A43683">
        <w:trPr>
          <w:trHeight w:val="2267"/>
        </w:trPr>
        <w:tc>
          <w:tcPr>
            <w:tcW w:w="107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Семейные фотографии Сабины. Семья Джона. Письма из Германии по E-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mail.Телефонный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 разговор. Оформление письма или открытки зарубежному сверстнику.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  <w:lang w:val="en-US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Лексика</w:t>
            </w:r>
            <w:r w:rsidRPr="001441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  <w:lang w:val="en-US"/>
              </w:rPr>
              <w:t>: </w:t>
            </w:r>
            <w:proofErr w:type="spellStart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Ichglaube</w:t>
            </w:r>
            <w:proofErr w:type="spell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einBriefvon</w:t>
            </w:r>
            <w:proofErr w:type="spell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fragen</w:t>
            </w:r>
            <w:proofErr w:type="spell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antworten</w:t>
            </w:r>
            <w:proofErr w:type="spell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Falschverbunden</w:t>
            </w:r>
            <w:proofErr w:type="spellEnd"/>
            <w:r w:rsidRPr="0014414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Entschuldigung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Vater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Mutter,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Geschwister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Bruder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Schwester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wessen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?, das Kind,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Sohn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Oma,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Tante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Onkel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mein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dein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Tschüss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Wo?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Warum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? He,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Leute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proofErr w:type="gram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Ich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will</w:t>
            </w:r>
            <w:proofErr w:type="gram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... sein,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oder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im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Mai, das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Klassenfest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alles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auf Deutsch,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Wiegehtesdir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?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Грамматика: 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притяжательные местоимения, родительный падеж имен собственных.</w:t>
            </w:r>
          </w:p>
        </w:tc>
      </w:tr>
      <w:tr w:rsidR="00A43683" w:rsidRPr="00A43683" w:rsidTr="00A43683">
        <w:trPr>
          <w:trHeight w:val="2426"/>
        </w:trPr>
        <w:tc>
          <w:tcPr>
            <w:tcW w:w="107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Семья Свена. Семья Сабины. Домашние питомцы. Увлечения Сабины и Свена. Мои увлечения.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  <w:lang w:val="en-US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Лексика</w:t>
            </w: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  <w:lang w:val="en-US"/>
              </w:rPr>
              <w:t>: 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Autofahrer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Apothekarin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spielen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malen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wiederholung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wissen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viel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Katze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Papagei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Kätzchen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singen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Giterrespielen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sammeln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Briefmarke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am Computer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spielen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vielesmachen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faulenzen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yuHause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Tochter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sitzen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stehen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springen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kommen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arbeiten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zählen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schreiben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turnen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lachen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Szenenschreiben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Reimelernen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Szenenspielen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Грамматика: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 1. Притяжательные местоимения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sein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ihr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Ihr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unser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euer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2.Отрицание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nicht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 с глаголами.</w:t>
            </w:r>
          </w:p>
        </w:tc>
      </w:tr>
      <w:tr w:rsidR="00A43683" w:rsidRPr="00A43683" w:rsidTr="00A43683">
        <w:trPr>
          <w:trHeight w:val="2774"/>
        </w:trPr>
        <w:tc>
          <w:tcPr>
            <w:tcW w:w="107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  <w:lang w:val="en-US"/>
              </w:rPr>
            </w:pP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Подготовка к празднику «Прощай, 2 класс!» На уроке немецкого языка. Программа концерта.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Инсценировкасказки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«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Золотойгусь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».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  <w:lang w:val="en-US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Лексика</w:t>
            </w: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  <w:lang w:val="en-US"/>
              </w:rPr>
              <w:t>: 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Reporter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spielen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yuunserem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Fest,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Kassettenhören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Deutsch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sprechenmit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einige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Videofilm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über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den Sport in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unsererKlasse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laufen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Rad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fahren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zeigen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im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Mai, den Film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kommentieren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fernsehen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finden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wichtig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richtig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bald,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schnell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Ansager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toll, in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Deutschstunde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Klavierspielen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Programm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helfen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Ichfinde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wichtig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Wirhabenvielzutun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. Die Probe,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Lehrerin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Arbeit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um 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Wette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Wettbewerb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proofErr w:type="gram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Skateboardfahren</w:t>
            </w:r>
            <w:proofErr w:type="spellEnd"/>
            <w:proofErr w:type="gram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Грамматика: 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спряжение глаголов в настоящем времени, спряжение сильных глаголов с корневым гласным «е», «а», «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proofErr w:type="gram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proofErr w:type="spellEnd"/>
            <w:proofErr w:type="gram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»</w:t>
            </w:r>
          </w:p>
        </w:tc>
      </w:tr>
      <w:tr w:rsidR="00A43683" w:rsidRPr="00A43683" w:rsidTr="00A43683">
        <w:trPr>
          <w:trHeight w:val="1506"/>
        </w:trPr>
        <w:tc>
          <w:tcPr>
            <w:tcW w:w="107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Знакомство с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Касперле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. Принцесса –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Несмеяна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Касперле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. Подготовка к празднику продолжается.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  <w:lang w:val="en-US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Лексика: 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können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wollen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jonglieren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Tieredressieren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schwer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weinen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allein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derMensch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Wassollichmachen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?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Seinicht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so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traurig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Nur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IchhabeeineIdee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!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Niemand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der Mann,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einesTages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bringen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das Wasser, das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Holz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Грамматика: 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употребление глаголов</w:t>
            </w: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 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können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wollen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. Повелительная форма известных глаголов.</w:t>
            </w:r>
          </w:p>
        </w:tc>
      </w:tr>
      <w:tr w:rsidR="00A43683" w:rsidRPr="00B4658D" w:rsidTr="00A43683">
        <w:trPr>
          <w:trHeight w:val="152"/>
        </w:trPr>
        <w:tc>
          <w:tcPr>
            <w:tcW w:w="1074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Скоро будет праздник. Сказка о золотом гусе заканчивается. Праздник «Прощай, 2 класс!» начинается.</w:t>
            </w:r>
          </w:p>
          <w:p w:rsidR="00A43683" w:rsidRPr="00A43683" w:rsidRDefault="00A43683" w:rsidP="00FD5A5A">
            <w:pPr>
              <w:spacing w:line="276" w:lineRule="auto"/>
              <w:rPr>
                <w:rFonts w:ascii="Arial" w:hAnsi="Arial" w:cs="Arial"/>
                <w:color w:val="000000"/>
                <w:lang w:val="en-US"/>
              </w:rPr>
            </w:pPr>
            <w:r w:rsidRPr="00A4368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u w:val="single"/>
              </w:rPr>
              <w:t>Лексика: 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>WillkommenzuunseremFest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</w:rPr>
              <w:t xml:space="preserve">! </w:t>
            </w:r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Die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Zauberworte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mitmachen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Lachenistgesund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brummen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enden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Ende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gut, </w:t>
            </w:r>
            <w:proofErr w:type="spellStart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alles</w:t>
            </w:r>
            <w:proofErr w:type="spellEnd"/>
            <w:r w:rsidRPr="00A4368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gut!</w:t>
            </w:r>
          </w:p>
        </w:tc>
      </w:tr>
    </w:tbl>
    <w:p w:rsidR="00F929C1" w:rsidRPr="00A43683" w:rsidRDefault="00F929C1" w:rsidP="00073021">
      <w:pPr>
        <w:rPr>
          <w:b/>
          <w:sz w:val="22"/>
          <w:szCs w:val="22"/>
          <w:lang w:val="en-US"/>
        </w:rPr>
      </w:pPr>
    </w:p>
    <w:p w:rsidR="00253D1E" w:rsidRPr="00A80934" w:rsidRDefault="00253D1E" w:rsidP="00253D1E">
      <w:pPr>
        <w:rPr>
          <w:rFonts w:ascii="Arial" w:hAnsi="Arial" w:cs="Arial"/>
          <w:b/>
          <w:sz w:val="22"/>
          <w:szCs w:val="22"/>
          <w:lang w:val="en-US"/>
        </w:rPr>
      </w:pPr>
    </w:p>
    <w:p w:rsidR="00253D1E" w:rsidRDefault="00253D1E" w:rsidP="00253D1E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3 класс</w:t>
      </w:r>
    </w:p>
    <w:p w:rsidR="00253D1E" w:rsidRPr="00A43683" w:rsidRDefault="00253D1E" w:rsidP="00A43683">
      <w:pPr>
        <w:shd w:val="clear" w:color="auto" w:fill="FFFFFF"/>
        <w:spacing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i/>
          <w:iCs/>
          <w:color w:val="333333"/>
          <w:sz w:val="22"/>
          <w:szCs w:val="22"/>
        </w:rPr>
        <w:t>«Здравствуй, 3 класс».  Курс повторения</w:t>
      </w:r>
    </w:p>
    <w:p w:rsidR="00253D1E" w:rsidRPr="00A43683" w:rsidRDefault="00253D1E" w:rsidP="00A43683">
      <w:pPr>
        <w:shd w:val="clear" w:color="auto" w:fill="FFFFFF"/>
        <w:spacing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i/>
          <w:iCs/>
          <w:color w:val="333333"/>
          <w:sz w:val="22"/>
          <w:szCs w:val="22"/>
        </w:rPr>
        <w:t xml:space="preserve">«Встреча с друзьями». </w:t>
      </w:r>
      <w:r w:rsidRPr="00A43683">
        <w:rPr>
          <w:rFonts w:ascii="Arial" w:hAnsi="Arial" w:cs="Arial"/>
          <w:color w:val="333333"/>
          <w:sz w:val="22"/>
          <w:szCs w:val="22"/>
        </w:rPr>
        <w:t xml:space="preserve">«Давай знакомиться», повторение алфавита, буквосочетаний. Обучение монологическому высказыванию. «Что делают дети летом?», введение лексики по теме, первичное употребление в речи. Работа над грамматикой. Обучение чтению. </w:t>
      </w:r>
      <w:proofErr w:type="gramStart"/>
      <w:r w:rsidRPr="00A43683">
        <w:rPr>
          <w:rFonts w:ascii="Arial" w:hAnsi="Arial" w:cs="Arial"/>
          <w:color w:val="333333"/>
          <w:sz w:val="22"/>
          <w:szCs w:val="22"/>
        </w:rPr>
        <w:t>Обучение диалогической речи по теме</w:t>
      </w:r>
      <w:proofErr w:type="gramEnd"/>
      <w:r w:rsidRPr="00A43683">
        <w:rPr>
          <w:rFonts w:ascii="Arial" w:hAnsi="Arial" w:cs="Arial"/>
          <w:color w:val="333333"/>
          <w:sz w:val="22"/>
          <w:szCs w:val="22"/>
        </w:rPr>
        <w:t xml:space="preserve">. Обучение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аудированию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 по теме.</w:t>
      </w:r>
    </w:p>
    <w:p w:rsidR="00253D1E" w:rsidRPr="00A43683" w:rsidRDefault="00253D1E" w:rsidP="00A43683">
      <w:pPr>
        <w:shd w:val="clear" w:color="auto" w:fill="FFFFFF"/>
        <w:spacing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i/>
          <w:iCs/>
          <w:color w:val="333333"/>
          <w:sz w:val="22"/>
          <w:szCs w:val="22"/>
        </w:rPr>
        <w:t xml:space="preserve">«Сабина охотно ходит </w:t>
      </w:r>
      <w:proofErr w:type="gramStart"/>
      <w:r w:rsidRPr="00A43683">
        <w:rPr>
          <w:rFonts w:ascii="Arial" w:hAnsi="Arial" w:cs="Arial"/>
          <w:i/>
          <w:iCs/>
          <w:color w:val="333333"/>
          <w:sz w:val="22"/>
          <w:szCs w:val="22"/>
        </w:rPr>
        <w:t>в</w:t>
      </w:r>
      <w:proofErr w:type="gramEnd"/>
      <w:r w:rsidRPr="00A43683">
        <w:rPr>
          <w:rFonts w:ascii="Arial" w:hAnsi="Arial" w:cs="Arial"/>
          <w:i/>
          <w:iCs/>
          <w:color w:val="333333"/>
          <w:sz w:val="22"/>
          <w:szCs w:val="22"/>
        </w:rPr>
        <w:t xml:space="preserve"> школ. А вы?»</w:t>
      </w:r>
      <w:r w:rsidRPr="00A43683">
        <w:rPr>
          <w:rFonts w:ascii="Arial" w:hAnsi="Arial" w:cs="Arial"/>
          <w:color w:val="333333"/>
          <w:sz w:val="22"/>
          <w:szCs w:val="22"/>
        </w:rPr>
        <w:t xml:space="preserve"> Введение темы, вводная беседа, введение и первичное закрепление лексики. Чтение, поиск информации, ответы на вопросы. Работа над грамматикой. Обучение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аудированию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 по теме.</w:t>
      </w:r>
    </w:p>
    <w:p w:rsidR="00253D1E" w:rsidRPr="00A43683" w:rsidRDefault="00253D1E" w:rsidP="00A43683">
      <w:pPr>
        <w:shd w:val="clear" w:color="auto" w:fill="FFFFFF"/>
        <w:spacing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i/>
          <w:iCs/>
          <w:color w:val="333333"/>
          <w:sz w:val="22"/>
          <w:szCs w:val="22"/>
        </w:rPr>
        <w:t xml:space="preserve">«Осень. Какая сейчас погода?»  </w:t>
      </w:r>
      <w:r w:rsidRPr="00A43683">
        <w:rPr>
          <w:rFonts w:ascii="Arial" w:hAnsi="Arial" w:cs="Arial"/>
          <w:color w:val="333333"/>
          <w:sz w:val="22"/>
          <w:szCs w:val="22"/>
        </w:rPr>
        <w:t xml:space="preserve">Обучение монологическому высказыванию. Обучение диалогической речи, чтение беседы по телефону, поиск этикетных клише и страноведческой информации. Числительные от 13 и до 100. Обучение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аудированию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 по теме.</w:t>
      </w:r>
    </w:p>
    <w:p w:rsidR="00253D1E" w:rsidRPr="00A43683" w:rsidRDefault="00253D1E" w:rsidP="00A43683">
      <w:pPr>
        <w:shd w:val="clear" w:color="auto" w:fill="FFFFFF"/>
        <w:spacing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i/>
          <w:iCs/>
          <w:color w:val="333333"/>
          <w:sz w:val="22"/>
          <w:szCs w:val="22"/>
        </w:rPr>
        <w:t>«Что приносит нам зима?»</w:t>
      </w:r>
      <w:r w:rsidRPr="00A43683">
        <w:rPr>
          <w:rFonts w:ascii="Arial" w:hAnsi="Arial" w:cs="Arial"/>
          <w:color w:val="333333"/>
          <w:sz w:val="22"/>
          <w:szCs w:val="22"/>
        </w:rPr>
        <w:t xml:space="preserve"> Обучение монологическому высказыванию «Что я делаю зимой?» Обучение навыкам письма. Написание новогодних и рождественских открыток. </w:t>
      </w:r>
      <w:proofErr w:type="gramStart"/>
      <w:r w:rsidRPr="00A43683">
        <w:rPr>
          <w:rFonts w:ascii="Arial" w:hAnsi="Arial" w:cs="Arial"/>
          <w:color w:val="333333"/>
          <w:sz w:val="22"/>
          <w:szCs w:val="22"/>
        </w:rPr>
        <w:t>Обучение диалогической речи по теме</w:t>
      </w:r>
      <w:proofErr w:type="gramEnd"/>
      <w:r w:rsidRPr="00A43683">
        <w:rPr>
          <w:rFonts w:ascii="Arial" w:hAnsi="Arial" w:cs="Arial"/>
          <w:color w:val="333333"/>
          <w:sz w:val="22"/>
          <w:szCs w:val="22"/>
        </w:rPr>
        <w:t xml:space="preserve">. Обучение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аудированию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>, обобщающее повторение по теме.</w:t>
      </w:r>
    </w:p>
    <w:p w:rsidR="00253D1E" w:rsidRPr="00A43683" w:rsidRDefault="00253D1E" w:rsidP="00A43683">
      <w:pPr>
        <w:shd w:val="clear" w:color="auto" w:fill="FFFFFF"/>
        <w:spacing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i/>
          <w:iCs/>
          <w:color w:val="333333"/>
          <w:sz w:val="22"/>
          <w:szCs w:val="22"/>
        </w:rPr>
        <w:t>«У нас в школе много дел»</w:t>
      </w:r>
      <w:r w:rsidRPr="00A43683">
        <w:rPr>
          <w:rFonts w:ascii="Arial" w:hAnsi="Arial" w:cs="Arial"/>
          <w:color w:val="333333"/>
          <w:sz w:val="22"/>
          <w:szCs w:val="22"/>
        </w:rPr>
        <w:t xml:space="preserve"> «Классные комнаты наших немецких друзей. Что там есть особенного?», работа в группах, чтение текстов, обмен информацией. </w:t>
      </w:r>
      <w:proofErr w:type="gramStart"/>
      <w:r w:rsidRPr="00A43683">
        <w:rPr>
          <w:rFonts w:ascii="Arial" w:hAnsi="Arial" w:cs="Arial"/>
          <w:color w:val="333333"/>
          <w:sz w:val="22"/>
          <w:szCs w:val="22"/>
        </w:rPr>
        <w:t>Обучение диалогической речи по теме</w:t>
      </w:r>
      <w:proofErr w:type="gramEnd"/>
      <w:r w:rsidRPr="00A43683">
        <w:rPr>
          <w:rFonts w:ascii="Arial" w:hAnsi="Arial" w:cs="Arial"/>
          <w:color w:val="333333"/>
          <w:sz w:val="22"/>
          <w:szCs w:val="22"/>
        </w:rPr>
        <w:t xml:space="preserve"> «Классные комнаты детей в России и Германии». «Праздник карнавала в школе. Что одеть?», введение лексики по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подтеме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 «Одежда», закрепление в форме чтения диалогов. Употребление лексики в речи, описание костюмов героев детских книг. Обучение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аудированию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>, обобщающее повторение по теме.</w:t>
      </w:r>
    </w:p>
    <w:p w:rsidR="00253D1E" w:rsidRPr="00A43683" w:rsidRDefault="00253D1E" w:rsidP="00A43683">
      <w:pPr>
        <w:shd w:val="clear" w:color="auto" w:fill="FFFFFF"/>
        <w:spacing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i/>
          <w:iCs/>
          <w:color w:val="333333"/>
          <w:sz w:val="22"/>
          <w:szCs w:val="22"/>
        </w:rPr>
        <w:t>«Весна. Весенние праздники»</w:t>
      </w:r>
      <w:r w:rsidRPr="00A43683">
        <w:rPr>
          <w:rFonts w:ascii="Arial" w:hAnsi="Arial" w:cs="Arial"/>
          <w:color w:val="333333"/>
          <w:sz w:val="22"/>
          <w:szCs w:val="22"/>
        </w:rPr>
        <w:t xml:space="preserve"> «Любимый весенний праздник в России», знакомство с названиями цветов и написанием поздравления с 8 марта. «Любимый весенний праздник в Германии - Пасха», чтение текста с извлечением основной информации, тест. Обучение монологическому высказыванию по теме: «Пасха в Германии» на основе рисунков. Обучение монологическому высказыванию «Что я делаю весной?» Обучение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аудированию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>, обобщающее повторение по теме.</w:t>
      </w:r>
    </w:p>
    <w:p w:rsidR="00253D1E" w:rsidRPr="00A43683" w:rsidRDefault="00253D1E" w:rsidP="00A43683">
      <w:pPr>
        <w:shd w:val="clear" w:color="auto" w:fill="FFFFFF"/>
        <w:spacing w:line="276" w:lineRule="auto"/>
        <w:jc w:val="both"/>
        <w:rPr>
          <w:rFonts w:ascii="Arial" w:hAnsi="Arial" w:cs="Arial"/>
          <w:color w:val="333333"/>
          <w:sz w:val="22"/>
          <w:szCs w:val="22"/>
        </w:rPr>
      </w:pPr>
      <w:r w:rsidRPr="00A43683">
        <w:rPr>
          <w:rFonts w:ascii="Arial" w:hAnsi="Arial" w:cs="Arial"/>
          <w:i/>
          <w:iCs/>
          <w:color w:val="333333"/>
          <w:sz w:val="22"/>
          <w:szCs w:val="22"/>
        </w:rPr>
        <w:t>«День рождения»</w:t>
      </w:r>
      <w:r w:rsidRPr="00A43683">
        <w:rPr>
          <w:rFonts w:ascii="Arial" w:hAnsi="Arial" w:cs="Arial"/>
          <w:color w:val="333333"/>
          <w:sz w:val="22"/>
          <w:szCs w:val="22"/>
        </w:rPr>
        <w:t xml:space="preserve"> Развитие навыков письма: оформление приглашения на день рождения. «Что бы ты хотел получить на день рождения?», употребление в речи конструкции </w:t>
      </w:r>
      <w:proofErr w:type="spellStart"/>
      <w:r w:rsidRPr="00A43683">
        <w:rPr>
          <w:rFonts w:ascii="Arial" w:hAnsi="Arial" w:cs="Arial"/>
          <w:color w:val="333333"/>
          <w:sz w:val="22"/>
          <w:szCs w:val="22"/>
        </w:rPr>
        <w:t>ichwünschemir</w:t>
      </w:r>
      <w:proofErr w:type="spellEnd"/>
      <w:r w:rsidRPr="00A43683">
        <w:rPr>
          <w:rFonts w:ascii="Arial" w:hAnsi="Arial" w:cs="Arial"/>
          <w:color w:val="333333"/>
          <w:sz w:val="22"/>
          <w:szCs w:val="22"/>
        </w:rPr>
        <w:t xml:space="preserve">. . . «Как готовятся лесные животные к празднованию дня рождения?», чтение диалога, поиск информации, </w:t>
      </w:r>
      <w:r w:rsidRPr="00A43683">
        <w:rPr>
          <w:rFonts w:ascii="Arial" w:hAnsi="Arial" w:cs="Arial"/>
          <w:color w:val="333333"/>
          <w:sz w:val="22"/>
          <w:szCs w:val="22"/>
        </w:rPr>
        <w:lastRenderedPageBreak/>
        <w:t>передача содержания. Обучение монологическому высказыванию: «Подготовка ко дню рождения». Обучение диалогической речи: «Как ты готовишься к празднованию своего дня рождения?</w:t>
      </w:r>
    </w:p>
    <w:p w:rsidR="00253D1E" w:rsidRPr="00253D1E" w:rsidRDefault="00253D1E" w:rsidP="00253D1E"/>
    <w:p w:rsidR="00253D1E" w:rsidRPr="00EA5D8A" w:rsidRDefault="00EA5D8A" w:rsidP="00EA5D8A">
      <w:pPr>
        <w:rPr>
          <w:rFonts w:ascii="Arial" w:hAnsi="Arial" w:cs="Arial"/>
          <w:sz w:val="22"/>
          <w:szCs w:val="22"/>
        </w:rPr>
      </w:pPr>
      <w:r w:rsidRPr="00EA5D8A">
        <w:rPr>
          <w:rFonts w:ascii="Arial" w:hAnsi="Arial" w:cs="Arial"/>
          <w:sz w:val="22"/>
          <w:szCs w:val="22"/>
        </w:rPr>
        <w:t>4 класс</w:t>
      </w:r>
    </w:p>
    <w:p w:rsidR="00253D1E" w:rsidRPr="00EA5D8A" w:rsidRDefault="00253D1E" w:rsidP="00A80934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EA5D8A">
        <w:rPr>
          <w:rFonts w:ascii="Arial" w:eastAsiaTheme="minorEastAsia" w:hAnsi="Arial" w:cs="Arial"/>
          <w:sz w:val="22"/>
          <w:szCs w:val="22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учащихся 4 класса и включает следующие темы:</w:t>
      </w:r>
    </w:p>
    <w:p w:rsidR="00253D1E" w:rsidRPr="00EA5D8A" w:rsidRDefault="00253D1E" w:rsidP="00A80934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EA5D8A">
        <w:rPr>
          <w:rFonts w:ascii="Arial" w:eastAsiaTheme="minorEastAsia" w:hAnsi="Arial" w:cs="Arial"/>
          <w:sz w:val="22"/>
          <w:szCs w:val="22"/>
        </w:rPr>
        <w:t>Знакомство. С одноклассниками, учителем, персонажем детских произведений: имя, возраст. Приветствие, прощание (с использование типичных фраз речевого этикета).</w:t>
      </w:r>
    </w:p>
    <w:p w:rsidR="00253D1E" w:rsidRPr="00EA5D8A" w:rsidRDefault="00253D1E" w:rsidP="00A80934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EA5D8A">
        <w:rPr>
          <w:rFonts w:ascii="Arial" w:eastAsiaTheme="minorEastAsia" w:hAnsi="Arial" w:cs="Arial"/>
          <w:sz w:val="22"/>
          <w:szCs w:val="22"/>
        </w:rPr>
        <w:t>Я и моя семья. Члены семьи, их имена, возраст, внешность, черты характера, увлечения/хобби. Покупки в магазине: одежда, основные продукты питания. Любимая еда. Семейные праздники: день рождения, Новый год/Рождество. Подарки.</w:t>
      </w:r>
    </w:p>
    <w:p w:rsidR="00253D1E" w:rsidRPr="00EA5D8A" w:rsidRDefault="00253D1E" w:rsidP="00A80934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EA5D8A">
        <w:rPr>
          <w:rFonts w:ascii="Arial" w:eastAsiaTheme="minorEastAsia" w:hAnsi="Arial" w:cs="Arial"/>
          <w:sz w:val="22"/>
          <w:szCs w:val="22"/>
        </w:rPr>
        <w:t>Мир моих увлечений. Мои любимые занятия. Виды спорта, спортивные игры. Выходной день, каникулы.</w:t>
      </w:r>
    </w:p>
    <w:p w:rsidR="00253D1E" w:rsidRPr="00EA5D8A" w:rsidRDefault="00253D1E" w:rsidP="00A80934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EA5D8A">
        <w:rPr>
          <w:rFonts w:ascii="Arial" w:eastAsiaTheme="minorEastAsia" w:hAnsi="Arial" w:cs="Arial"/>
          <w:sz w:val="22"/>
          <w:szCs w:val="22"/>
        </w:rPr>
        <w:t xml:space="preserve">Я и мои друзья. </w:t>
      </w:r>
      <w:proofErr w:type="gramStart"/>
      <w:r w:rsidRPr="00EA5D8A">
        <w:rPr>
          <w:rFonts w:ascii="Arial" w:eastAsiaTheme="minorEastAsia" w:hAnsi="Arial" w:cs="Arial"/>
          <w:sz w:val="22"/>
          <w:szCs w:val="22"/>
        </w:rPr>
        <w:t>Имя, возраст, внешность, характер, увлечения/хобби, Любимое домашнее животное: имя, возраст, цвет, размер, характер, что умеет делать.</w:t>
      </w:r>
      <w:proofErr w:type="gramEnd"/>
    </w:p>
    <w:p w:rsidR="00253D1E" w:rsidRPr="00EA5D8A" w:rsidRDefault="00253D1E" w:rsidP="00A80934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EA5D8A">
        <w:rPr>
          <w:rFonts w:ascii="Arial" w:eastAsiaTheme="minorEastAsia" w:hAnsi="Arial" w:cs="Arial"/>
          <w:sz w:val="22"/>
          <w:szCs w:val="22"/>
        </w:rPr>
        <w:t>Моя школа. Классная комната, учебные предметы, школьные принадлежности, учебные занятия на уроках.</w:t>
      </w:r>
    </w:p>
    <w:p w:rsidR="00253D1E" w:rsidRPr="00EA5D8A" w:rsidRDefault="00253D1E" w:rsidP="00A80934">
      <w:pPr>
        <w:spacing w:line="276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EA5D8A">
        <w:rPr>
          <w:rFonts w:ascii="Arial" w:eastAsiaTheme="minorEastAsia" w:hAnsi="Arial" w:cs="Arial"/>
          <w:sz w:val="22"/>
          <w:szCs w:val="22"/>
        </w:rPr>
        <w:t>Мир вокруг меня. Мой дом/квартира/комната: названия комнат, их размеры, предметы мебели и интерьера. Природа. Любимое время года. Погода.</w:t>
      </w:r>
    </w:p>
    <w:p w:rsidR="00253D1E" w:rsidRPr="00EA5D8A" w:rsidRDefault="00EA5D8A" w:rsidP="00EA5D8A">
      <w:pPr>
        <w:tabs>
          <w:tab w:val="left" w:pos="3330"/>
        </w:tabs>
        <w:spacing w:line="360" w:lineRule="auto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</w:p>
    <w:p w:rsidR="00253D1E" w:rsidRPr="00A80934" w:rsidRDefault="00253D1E" w:rsidP="00253D1E">
      <w:pPr>
        <w:rPr>
          <w:rFonts w:ascii="Arial" w:hAnsi="Arial" w:cs="Arial"/>
          <w:b/>
          <w:sz w:val="22"/>
          <w:szCs w:val="22"/>
        </w:rPr>
      </w:pPr>
      <w:r w:rsidRPr="00A80934">
        <w:rPr>
          <w:rFonts w:ascii="Arial" w:hAnsi="Arial" w:cs="Arial"/>
          <w:b/>
          <w:sz w:val="22"/>
          <w:szCs w:val="22"/>
          <w:lang w:val="en-US"/>
        </w:rPr>
        <w:t>III</w:t>
      </w:r>
      <w:r w:rsidRPr="00A80934">
        <w:rPr>
          <w:rFonts w:ascii="Arial" w:hAnsi="Arial" w:cs="Arial"/>
          <w:b/>
          <w:sz w:val="22"/>
          <w:szCs w:val="22"/>
        </w:rPr>
        <w:t>.      Тематическое планирование, в том числе с учетом рабочей программы воспитания</w:t>
      </w:r>
      <w:r w:rsidRPr="00A80934">
        <w:rPr>
          <w:rFonts w:ascii="Arial" w:hAnsi="Arial" w:cs="Arial"/>
          <w:b/>
          <w:sz w:val="22"/>
          <w:szCs w:val="22"/>
          <w:lang w:val="en-US"/>
        </w:rPr>
        <w:t>c</w:t>
      </w:r>
      <w:r w:rsidRPr="00A80934">
        <w:rPr>
          <w:rFonts w:ascii="Arial" w:hAnsi="Arial" w:cs="Arial"/>
          <w:b/>
          <w:sz w:val="22"/>
          <w:szCs w:val="22"/>
        </w:rPr>
        <w:t xml:space="preserve">   указанием количества часов, отведенных на изучение темы </w:t>
      </w:r>
    </w:p>
    <w:p w:rsidR="00253D1E" w:rsidRPr="00A80934" w:rsidRDefault="00253D1E" w:rsidP="00253D1E">
      <w:pPr>
        <w:pStyle w:val="a6"/>
        <w:ind w:left="1080"/>
        <w:rPr>
          <w:rFonts w:ascii="Arial" w:hAnsi="Arial" w:cs="Arial"/>
          <w:b/>
          <w:sz w:val="22"/>
          <w:szCs w:val="22"/>
        </w:rPr>
      </w:pP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 </w:t>
      </w: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Механизм реализации рабочей программы воспитания: </w:t>
      </w: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A80934">
        <w:rPr>
          <w:rFonts w:ascii="Arial" w:hAnsi="Arial" w:cs="Arial"/>
          <w:sz w:val="22"/>
          <w:szCs w:val="22"/>
        </w:rPr>
        <w:t>обучающимися</w:t>
      </w:r>
      <w:proofErr w:type="gramEnd"/>
      <w:r w:rsidRPr="00A80934">
        <w:rPr>
          <w:rFonts w:ascii="Arial" w:hAnsi="Arial" w:cs="Arial"/>
          <w:sz w:val="22"/>
          <w:szCs w:val="22"/>
        </w:rPr>
        <w:t xml:space="preserve"> своего мнения по ее поводу, выработки своего к ней отношения; </w:t>
      </w: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- применение на уроке интерактивных форм работы с </w:t>
      </w:r>
      <w:proofErr w:type="gramStart"/>
      <w:r w:rsidRPr="00A80934">
        <w:rPr>
          <w:rFonts w:ascii="Arial" w:hAnsi="Arial" w:cs="Arial"/>
          <w:sz w:val="22"/>
          <w:szCs w:val="22"/>
        </w:rPr>
        <w:t>обучающимися</w:t>
      </w:r>
      <w:proofErr w:type="gramEnd"/>
      <w:r w:rsidRPr="00A80934">
        <w:rPr>
          <w:rFonts w:ascii="Arial" w:hAnsi="Arial" w:cs="Arial"/>
          <w:sz w:val="22"/>
          <w:szCs w:val="22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A80934">
        <w:rPr>
          <w:rFonts w:ascii="Arial" w:hAnsi="Arial" w:cs="Arial"/>
          <w:sz w:val="22"/>
          <w:szCs w:val="22"/>
        </w:rPr>
        <w:t>квестов</w:t>
      </w:r>
      <w:proofErr w:type="spellEnd"/>
      <w:r w:rsidRPr="00A80934">
        <w:rPr>
          <w:rFonts w:ascii="Arial" w:hAnsi="Arial" w:cs="Arial"/>
          <w:sz w:val="22"/>
          <w:szCs w:val="22"/>
        </w:rPr>
        <w:t xml:space="preserve">, игр-экспериментов, дискуссии и др. </w:t>
      </w: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 </w:t>
      </w: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- посещение экскурсий, музейные уроки, библиотечные уроки и др. 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- побуждение </w:t>
      </w:r>
      <w:proofErr w:type="gramStart"/>
      <w:r w:rsidRPr="00A80934">
        <w:rPr>
          <w:rFonts w:ascii="Arial" w:hAnsi="Arial" w:cs="Arial"/>
          <w:sz w:val="22"/>
          <w:szCs w:val="22"/>
        </w:rPr>
        <w:t>обучающихся</w:t>
      </w:r>
      <w:proofErr w:type="gramEnd"/>
      <w:r w:rsidRPr="00A80934">
        <w:rPr>
          <w:rFonts w:ascii="Arial" w:hAnsi="Arial" w:cs="Arial"/>
          <w:sz w:val="22"/>
          <w:szCs w:val="22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-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253D1E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A80934">
        <w:rPr>
          <w:rFonts w:ascii="Arial" w:hAnsi="Arial" w:cs="Arial"/>
          <w:sz w:val="22"/>
          <w:szCs w:val="22"/>
        </w:rPr>
        <w:t xml:space="preserve"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</w:t>
      </w:r>
      <w:r w:rsidRPr="00A80934">
        <w:rPr>
          <w:rFonts w:ascii="Arial" w:hAnsi="Arial" w:cs="Arial"/>
          <w:sz w:val="22"/>
          <w:szCs w:val="22"/>
        </w:rPr>
        <w:lastRenderedPageBreak/>
        <w:t xml:space="preserve">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  <w:proofErr w:type="gramEnd"/>
    </w:p>
    <w:p w:rsidR="00A80934" w:rsidRPr="00A80934" w:rsidRDefault="00253D1E" w:rsidP="00A8093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- знакомство обучающихся с профессиями через подбор задач для решения, связанных с профессиональной деятельностью, проблемных ситуаций для обсуждения, организацию профессиональных проб обучающихся. </w:t>
      </w:r>
    </w:p>
    <w:p w:rsidR="00253D1E" w:rsidRPr="00A80934" w:rsidRDefault="00253D1E" w:rsidP="00253D1E">
      <w:pPr>
        <w:jc w:val="both"/>
        <w:rPr>
          <w:rFonts w:ascii="Arial" w:hAnsi="Arial" w:cs="Arial"/>
          <w:sz w:val="22"/>
          <w:szCs w:val="22"/>
        </w:rPr>
      </w:pPr>
      <w:r w:rsidRPr="00A80934">
        <w:rPr>
          <w:rFonts w:ascii="Arial" w:hAnsi="Arial" w:cs="Arial"/>
          <w:sz w:val="22"/>
          <w:szCs w:val="22"/>
        </w:rPr>
        <w:t xml:space="preserve"> </w:t>
      </w:r>
    </w:p>
    <w:p w:rsidR="00DE5AFC" w:rsidRPr="00C172D3" w:rsidRDefault="00DE5AFC" w:rsidP="00EB03A6">
      <w:pPr>
        <w:jc w:val="both"/>
        <w:rPr>
          <w:rFonts w:ascii="Arial" w:hAnsi="Arial" w:cs="Arial"/>
          <w:b/>
          <w:sz w:val="26"/>
          <w:szCs w:val="26"/>
        </w:rPr>
      </w:pPr>
    </w:p>
    <w:p w:rsidR="00253D1E" w:rsidRPr="00720C21" w:rsidRDefault="00EA5D8A" w:rsidP="00720C21">
      <w:pPr>
        <w:rPr>
          <w:rFonts w:ascii="Arial" w:hAnsi="Arial" w:cs="Arial"/>
          <w:b/>
          <w:sz w:val="22"/>
          <w:szCs w:val="22"/>
        </w:rPr>
      </w:pPr>
      <w:r w:rsidRPr="00720C21">
        <w:rPr>
          <w:rFonts w:ascii="Arial" w:hAnsi="Arial" w:cs="Arial"/>
          <w:b/>
          <w:sz w:val="22"/>
          <w:szCs w:val="22"/>
        </w:rPr>
        <w:t>2</w:t>
      </w:r>
      <w:r w:rsidR="00253D1E" w:rsidRPr="00720C21">
        <w:rPr>
          <w:rFonts w:ascii="Arial" w:hAnsi="Arial" w:cs="Arial"/>
          <w:b/>
          <w:sz w:val="22"/>
          <w:szCs w:val="22"/>
        </w:rPr>
        <w:t xml:space="preserve"> класс</w:t>
      </w:r>
    </w:p>
    <w:p w:rsidR="00581404" w:rsidRPr="00720C21" w:rsidRDefault="00581404" w:rsidP="00253D1E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1103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2"/>
        <w:gridCol w:w="8789"/>
        <w:gridCol w:w="1559"/>
      </w:tblGrid>
      <w:tr w:rsidR="00581404" w:rsidRPr="00720C21" w:rsidTr="00B34F44">
        <w:trPr>
          <w:trHeight w:val="853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81404" w:rsidRPr="00720C21" w:rsidRDefault="00581404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81404" w:rsidRPr="00720C21" w:rsidRDefault="00581404" w:rsidP="00B34F44">
            <w:pPr>
              <w:jc w:val="center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1404" w:rsidRPr="00720C21" w:rsidRDefault="00581404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Количество часов</w:t>
            </w:r>
          </w:p>
        </w:tc>
      </w:tr>
      <w:tr w:rsidR="00581404" w:rsidRPr="00720C21" w:rsidTr="00B34F44">
        <w:trPr>
          <w:trHeight w:val="299"/>
        </w:trPr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404" w:rsidRPr="00720C21" w:rsidRDefault="00581404" w:rsidP="0025499E">
            <w:pPr>
              <w:rPr>
                <w:rFonts w:ascii="Arial" w:hAnsi="Arial" w:cs="Arial"/>
                <w:b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Вводный курс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25499E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</w:t>
            </w:r>
          </w:p>
        </w:tc>
      </w:tr>
      <w:tr w:rsidR="00581404" w:rsidRPr="00720C21" w:rsidTr="00B34F4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надо знать перед тем, как отправиться в путь?</w:t>
            </w:r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Давайте познакомимся!</w:t>
            </w:r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</w:t>
            </w:r>
            <w:proofErr w:type="gramStart"/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>к-</w:t>
            </w:r>
            <w:proofErr w:type="gramEnd"/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путешествие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 Германии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327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Итак, как поздороваться и представиться по-немецки?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 чем говорят пальчиковые куклы?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7.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все ли мы успели повторить?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287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8.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при знакомстве представить других?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323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9.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уточнить, переспросить</w:t>
            </w:r>
            <w:r w:rsidRPr="00E03131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  <w:r w:rsidR="009078F7" w:rsidRPr="00E03131">
              <w:rPr>
                <w:rFonts w:ascii="Arial" w:hAnsi="Arial" w:cs="Arial"/>
                <w:i/>
                <w:sz w:val="22"/>
                <w:szCs w:val="22"/>
              </w:rPr>
              <w:t xml:space="preserve"> Урок – выставка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359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на вопрос – сомнение дать отрицательный ответ?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626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432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55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все ли мы успели повторить?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41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выяснить, кто это?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</w:t>
            </w:r>
            <w:proofErr w:type="gramStart"/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>к-</w:t>
            </w:r>
            <w:proofErr w:type="gramEnd"/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игра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81404" w:rsidRPr="00720C21" w:rsidTr="00B34F44">
        <w:trPr>
          <w:trHeight w:val="446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Итак, как спросить, кто это?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81404" w:rsidRPr="00720C21" w:rsidRDefault="00581404" w:rsidP="00B34F4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</w:tbl>
    <w:p w:rsidR="00A43683" w:rsidRPr="00720C21" w:rsidRDefault="00A43683" w:rsidP="00B34F44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</w:p>
    <w:tbl>
      <w:tblPr>
        <w:tblW w:w="1103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4"/>
        <w:gridCol w:w="141"/>
        <w:gridCol w:w="7"/>
        <w:gridCol w:w="8789"/>
        <w:gridCol w:w="1559"/>
      </w:tblGrid>
      <w:tr w:rsidR="00720C21" w:rsidRPr="00720C21" w:rsidTr="00B34F44">
        <w:trPr>
          <w:trHeight w:val="389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Спрашиваем, как зовут сверстников, как зовут взрослых?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41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  <w:lang w:val="en-US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</w:t>
            </w:r>
            <w:proofErr w:type="gramStart"/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>к-</w:t>
            </w:r>
            <w:proofErr w:type="gramEnd"/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круглый стол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 xml:space="preserve"> «Мои друзья»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490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Работа над лексикой. Оформление словаря.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Спросим, кто откуда.</w:t>
            </w:r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 - путешествие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спросить о возрасте</w:t>
            </w:r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>. Урок - презентация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уже можем сообщить о себе?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E0313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Обобщающее повторение. </w:t>
            </w:r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Урок 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викторина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 xml:space="preserve"> «Буквы 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ABC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>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42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А все ли мы успели повторить? </w:t>
            </w:r>
            <w:r w:rsidRPr="00720C21">
              <w:rPr>
                <w:rFonts w:ascii="Arial" w:hAnsi="Arial" w:cs="Arial"/>
                <w:sz w:val="22"/>
                <w:szCs w:val="22"/>
                <w:lang w:val="nl-NL"/>
              </w:rPr>
              <w:t>Wie alt bist du?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42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1D477D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Итак, кто придет на «Праздник алфавита»?</w:t>
            </w:r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У нас гости. Употребление артиклей.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сказать, кто какой?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Итак, кто какой?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69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Готовимся к «Празднику алфавита».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94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«Праздник алфавита»</w:t>
            </w:r>
            <w:proofErr w:type="gramStart"/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.</w:t>
            </w:r>
            <w:proofErr w:type="gramEnd"/>
            <w:r w:rsidR="001D477D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Урок- праздник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413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Основной курс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</w:t>
            </w:r>
          </w:p>
        </w:tc>
      </w:tr>
      <w:tr w:rsidR="00720C21" w:rsidRPr="00720C21" w:rsidTr="00B34F44">
        <w:trPr>
          <w:trHeight w:val="373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Новые персонажи нашего учебника. Кто они? Какие они?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20C21" w:rsidRPr="00720C21" w:rsidRDefault="00720C21" w:rsidP="0025499E">
            <w:pPr>
              <w:spacing w:after="200"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720C21" w:rsidRPr="00720C21" w:rsidTr="00B34F44">
        <w:trPr>
          <w:trHeight w:val="405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33. 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знаем некоторых персонажей немецких книжек, не так ли?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69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34.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вот новые персонажи  учебника.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31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Почта пришла!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 – ролевая игра «Почта»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68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96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75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не успели  сделать?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 – игра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79"/>
        </w:trPr>
        <w:tc>
          <w:tcPr>
            <w:tcW w:w="947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sz w:val="22"/>
                <w:szCs w:val="22"/>
              </w:rPr>
              <w:t>Чьи это фотографии? О чём они рассказывают?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20C21" w:rsidRPr="00720C21" w:rsidRDefault="00720C21" w:rsidP="0025499E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720C21" w:rsidRPr="00720C21" w:rsidTr="00B34F44">
        <w:trPr>
          <w:trHeight w:val="428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Семейные фотографии из Германии.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78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9078F7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чьи это фотографии?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 – фото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ыставка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15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8796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Письмо от Свена.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</w:t>
            </w:r>
            <w:proofErr w:type="gramStart"/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>к-</w:t>
            </w:r>
            <w:proofErr w:type="gramEnd"/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ролевая игра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16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422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43.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13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44.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не успели сделать?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28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III.Что</w:t>
            </w:r>
            <w:proofErr w:type="spellEnd"/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Сабина и Свен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охотно делают дома?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720C21" w:rsidRPr="00720C21" w:rsidRDefault="00720C21" w:rsidP="0025499E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720C21" w:rsidRPr="00720C21" w:rsidTr="00B34F44">
        <w:trPr>
          <w:trHeight w:val="295"/>
        </w:trPr>
        <w:tc>
          <w:tcPr>
            <w:tcW w:w="67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45.</w:t>
            </w:r>
          </w:p>
        </w:tc>
        <w:tc>
          <w:tcPr>
            <w:tcW w:w="8796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 чем рассказывают семейные фотографии Свена?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  <w:lang w:val="nl-NL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1</w:t>
            </w:r>
          </w:p>
        </w:tc>
      </w:tr>
      <w:tr w:rsidR="00720C21" w:rsidRPr="00720C21" w:rsidTr="00B34F44">
        <w:trPr>
          <w:trHeight w:val="409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Сабина и Свен охотно делают? А вы?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72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что Сабина и Свен делают неохотно?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56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Обучение чтению и письму.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 – игра «В рукописной мастерской»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82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49.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72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Работа над лексикой «Семья»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85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405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не успели сделать?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 – игра путешествие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37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 что мы только не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делаем!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20C21" w:rsidRPr="00720C21" w:rsidRDefault="00720C21" w:rsidP="0025499E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720C21" w:rsidRPr="00720C21" w:rsidTr="00B34F44">
        <w:trPr>
          <w:trHeight w:val="389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Аня и Саша играют в репортеров.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99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54.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 чем говорят сегодня дети на уроке немецкого языка.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50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55.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Аня и Саша пишут письма Сабине и Свену. А вы?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23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56.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 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концерт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 xml:space="preserve"> немецкой песни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2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57.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Обучение чтению.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8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58.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98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Сыграем на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празднике сценки из сказки?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Или это слишком трудно?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20C21" w:rsidRPr="00720C21" w:rsidRDefault="00720C21" w:rsidP="0025499E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720C21" w:rsidRPr="00720C21" w:rsidTr="00B34F44">
        <w:trPr>
          <w:trHeight w:val="391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59.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Кто хочет, тот сможет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</w:rPr>
            </w:pPr>
            <w:r w:rsidRPr="00720C21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1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60.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Как </w:t>
            </w:r>
            <w:proofErr w:type="spellStart"/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Касперле</w:t>
            </w:r>
            <w:proofErr w:type="spellEnd"/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хотел развеселить принцессу?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63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61.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Кто однажды пришел к королю?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4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62.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242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63.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не успели сделать?</w:t>
            </w:r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</w:t>
            </w:r>
            <w:proofErr w:type="gramStart"/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>к-</w:t>
            </w:r>
            <w:proofErr w:type="gramEnd"/>
            <w:r w:rsidR="009078F7">
              <w:rPr>
                <w:rFonts w:ascii="Arial" w:hAnsi="Arial" w:cs="Arial"/>
                <w:color w:val="000000"/>
                <w:sz w:val="22"/>
                <w:szCs w:val="22"/>
              </w:rPr>
              <w:t xml:space="preserve"> конкурс знатоков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58"/>
        </w:trPr>
        <w:tc>
          <w:tcPr>
            <w:tcW w:w="53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</w:p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64.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Добро пожаловать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на наш праздник!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720C21" w:rsidRPr="00720C21" w:rsidRDefault="00720C21" w:rsidP="0025499E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720C21" w:rsidRPr="00720C21" w:rsidTr="00B34F44">
        <w:trPr>
          <w:trHeight w:val="323"/>
        </w:trPr>
        <w:tc>
          <w:tcPr>
            <w:tcW w:w="534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937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Скоро у нас в классе праздник.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45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65.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заканчивается сказка?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0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66.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Наш праздник «Прощай, 2 класс!»</w:t>
            </w:r>
            <w:r w:rsidR="00E03131">
              <w:rPr>
                <w:rFonts w:ascii="Arial" w:hAnsi="Arial" w:cs="Arial"/>
                <w:color w:val="000000"/>
                <w:sz w:val="22"/>
                <w:szCs w:val="22"/>
              </w:rPr>
              <w:t xml:space="preserve"> Урок - праздник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367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67.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Чтение доставляет удовольствие! У бабушки и дедушки. Спортивная семья.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720C21" w:rsidRPr="00720C21" w:rsidTr="00B34F44">
        <w:trPr>
          <w:trHeight w:val="41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68.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Маркус</w:t>
            </w:r>
            <w:proofErr w:type="spellEnd"/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играет на компьютере.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C21" w:rsidRPr="00720C21" w:rsidRDefault="00720C21" w:rsidP="0025499E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</w:tbl>
    <w:p w:rsidR="00A43683" w:rsidRPr="00A43683" w:rsidRDefault="00A43683" w:rsidP="00A43683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</w:rPr>
      </w:pPr>
    </w:p>
    <w:p w:rsidR="0025499E" w:rsidRPr="009078F7" w:rsidRDefault="00720C21" w:rsidP="009078F7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3 класс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789"/>
        <w:gridCol w:w="538"/>
        <w:gridCol w:w="738"/>
      </w:tblGrid>
      <w:tr w:rsidR="0025499E" w:rsidRPr="0025499E" w:rsidTr="00B34F44">
        <w:trPr>
          <w:cantSplit/>
          <w:trHeight w:val="555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Название темы, урока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center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Количество часов</w:t>
            </w:r>
          </w:p>
        </w:tc>
      </w:tr>
      <w:tr w:rsidR="0025499E" w:rsidRPr="0025499E" w:rsidTr="00B34F44">
        <w:trPr>
          <w:cantSplit/>
          <w:trHeight w:val="308"/>
        </w:trPr>
        <w:tc>
          <w:tcPr>
            <w:tcW w:w="9498" w:type="dxa"/>
            <w:gridSpan w:val="2"/>
          </w:tcPr>
          <w:p w:rsidR="0025499E" w:rsidRPr="0025499E" w:rsidRDefault="0025499E" w:rsidP="0025499E">
            <w:pPr>
              <w:rPr>
                <w:rFonts w:ascii="Arial" w:hAnsi="Arial" w:cs="Arial"/>
                <w:b/>
                <w:color w:val="333333"/>
              </w:rPr>
            </w:pPr>
            <w:r w:rsidRPr="0025499E">
              <w:rPr>
                <w:rFonts w:ascii="Arial" w:hAnsi="Arial" w:cs="Arial"/>
                <w:b/>
                <w:color w:val="333333"/>
                <w:sz w:val="22"/>
                <w:szCs w:val="22"/>
              </w:rPr>
              <w:t>«Здравствуй, 3 класс. Встреча с друзьями»</w:t>
            </w:r>
          </w:p>
        </w:tc>
        <w:tc>
          <w:tcPr>
            <w:tcW w:w="1276" w:type="dxa"/>
            <w:gridSpan w:val="2"/>
          </w:tcPr>
          <w:p w:rsidR="0025499E" w:rsidRPr="0025499E" w:rsidRDefault="0025499E" w:rsidP="0025499E">
            <w:pPr>
              <w:jc w:val="right"/>
              <w:rPr>
                <w:rFonts w:ascii="Arial" w:hAnsi="Arial" w:cs="Arial"/>
                <w:b/>
                <w:color w:val="333333"/>
              </w:rPr>
            </w:pPr>
            <w:r w:rsidRPr="0025499E">
              <w:rPr>
                <w:rFonts w:ascii="Arial" w:hAnsi="Arial" w:cs="Arial"/>
                <w:b/>
                <w:color w:val="333333"/>
                <w:sz w:val="22"/>
                <w:szCs w:val="22"/>
              </w:rPr>
              <w:t>8</w:t>
            </w:r>
          </w:p>
        </w:tc>
      </w:tr>
      <w:tr w:rsidR="0025499E" w:rsidRPr="0025499E" w:rsidTr="00B34F44">
        <w:trPr>
          <w:cantSplit/>
          <w:trHeight w:val="162"/>
        </w:trPr>
        <w:tc>
          <w:tcPr>
            <w:tcW w:w="709" w:type="dxa"/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789" w:type="dxa"/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Повторение материала за 2 класс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194"/>
        </w:trPr>
        <w:tc>
          <w:tcPr>
            <w:tcW w:w="709" w:type="dxa"/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789" w:type="dxa"/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Лето. Это прекраснейшее время. Или нет?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9078F7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Наши летние фотографии. Какие они?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 Урок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путешествие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«Где мы были летом»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Что любит делать семья Свена летом?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</w:t>
            </w:r>
            <w:r w:rsidR="009078F7">
              <w:rPr>
                <w:rFonts w:ascii="Arial" w:hAnsi="Arial" w:cs="Arial"/>
                <w:sz w:val="22"/>
                <w:szCs w:val="22"/>
              </w:rPr>
              <w:t>. Урок - концерт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делаем фотовыставку.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Урок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фотовыставка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«Мы летом»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хочет ещё повторить?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хочет ещё повторить?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11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Сабина идёт в школу. А вы?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</w:tr>
      <w:tr w:rsidR="0025499E" w:rsidRPr="0025499E" w:rsidTr="00B34F44">
        <w:trPr>
          <w:cantSplit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lastRenderedPageBreak/>
              <w:t>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Наши друзья снова приходят в школу.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Урок -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Начало учебного года. О чем разговаривают дети в школьном дворе?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Первый школьный день Марии.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Какой сегодня день недели?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Что мы делаем в субботу и воскресенье?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Урок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презентация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«Выходные дни»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14</w:t>
            </w:r>
          </w:p>
          <w:p w:rsidR="0025499E" w:rsidRPr="0025499E" w:rsidRDefault="0025499E" w:rsidP="0025499E">
            <w:pPr>
              <w:rPr>
                <w:rFonts w:ascii="Arial" w:hAnsi="Arial" w:cs="Arial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9078F7" w:rsidP="002549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А что делает наш Храбрый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П</w:t>
            </w:r>
            <w:r w:rsidR="0025499E" w:rsidRPr="0025499E">
              <w:rPr>
                <w:rFonts w:ascii="Arial" w:hAnsi="Arial" w:cs="Arial"/>
                <w:sz w:val="22"/>
                <w:szCs w:val="22"/>
              </w:rPr>
              <w:t>ортняжка</w:t>
            </w:r>
            <w:proofErr w:type="gramEnd"/>
            <w:r w:rsidR="0025499E" w:rsidRPr="0025499E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Урок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викторина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«Лексика»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16-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хочет еще что-нибудь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Чтение это удовольствие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Всё ли мы успели повторить?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Урок - конкурс знатоков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25499E">
        <w:trPr>
          <w:cantSplit/>
          <w:trHeight w:val="340"/>
        </w:trPr>
        <w:tc>
          <w:tcPr>
            <w:tcW w:w="10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Осень. Какая сейчас погода»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</w:tr>
      <w:tr w:rsidR="0025499E" w:rsidRPr="0025499E" w:rsidTr="00B34F44">
        <w:trPr>
          <w:cantSplit/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Прогулка в парк. Как там осенью?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А что сейчас делают </w:t>
            </w:r>
            <w:proofErr w:type="gramStart"/>
            <w:r w:rsidRPr="0025499E">
              <w:rPr>
                <w:rFonts w:ascii="Arial" w:hAnsi="Arial" w:cs="Arial"/>
                <w:sz w:val="22"/>
                <w:szCs w:val="22"/>
              </w:rPr>
              <w:t>Свен и</w:t>
            </w:r>
            <w:proofErr w:type="gramEnd"/>
            <w:r w:rsidRPr="0025499E">
              <w:rPr>
                <w:rFonts w:ascii="Arial" w:hAnsi="Arial" w:cs="Arial"/>
                <w:sz w:val="22"/>
                <w:szCs w:val="22"/>
              </w:rPr>
              <w:t xml:space="preserve"> Сабина?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Хорошо у бабушки в деревне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Осенью все спелое.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А чем питаются лесные животные?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Любимые животные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Чтение это удовольствие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Что нам ещё повторить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. Урок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проект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«В деревне»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3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 А что приносит нам зима?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9 </w:t>
            </w:r>
          </w:p>
        </w:tc>
      </w:tr>
      <w:tr w:rsidR="0025499E" w:rsidRPr="0025499E" w:rsidTr="00B34F44">
        <w:trPr>
          <w:cantSplit/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Погода зимой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умеет отгадывать загадки о животных?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Что видит храбрый </w:t>
            </w:r>
            <w:proofErr w:type="gramStart"/>
            <w:r w:rsidRPr="0025499E">
              <w:rPr>
                <w:rFonts w:ascii="Arial" w:hAnsi="Arial" w:cs="Arial"/>
                <w:sz w:val="22"/>
                <w:szCs w:val="22"/>
              </w:rPr>
              <w:t>портняжка</w:t>
            </w:r>
            <w:proofErr w:type="gramEnd"/>
            <w:r w:rsidRPr="0025499E">
              <w:rPr>
                <w:rFonts w:ascii="Arial" w:hAnsi="Arial" w:cs="Arial"/>
                <w:sz w:val="22"/>
                <w:szCs w:val="22"/>
              </w:rPr>
              <w:t xml:space="preserve"> в парке? 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Почему дети радуются зиме?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contextualSpacing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contextualSpacing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Рождество самый лучший праздник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contextualSpacing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contextualSpacing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Рождество самый лучший праздник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Мы </w:t>
            </w:r>
            <w:proofErr w:type="gramStart"/>
            <w:r w:rsidRPr="0025499E">
              <w:rPr>
                <w:rFonts w:ascii="Arial" w:hAnsi="Arial" w:cs="Arial"/>
                <w:sz w:val="22"/>
                <w:szCs w:val="22"/>
              </w:rPr>
              <w:t>играем</w:t>
            </w:r>
            <w:proofErr w:type="gramEnd"/>
            <w:r w:rsidRPr="0025499E">
              <w:rPr>
                <w:rFonts w:ascii="Arial" w:hAnsi="Arial" w:cs="Arial"/>
                <w:sz w:val="22"/>
                <w:szCs w:val="22"/>
              </w:rPr>
              <w:t xml:space="preserve"> и поём и готовим</w:t>
            </w:r>
            <w:r w:rsidR="009078F7">
              <w:rPr>
                <w:rFonts w:ascii="Arial" w:hAnsi="Arial" w:cs="Arial"/>
                <w:sz w:val="22"/>
                <w:szCs w:val="22"/>
              </w:rPr>
              <w:t>ся к Н</w:t>
            </w:r>
            <w:r w:rsidRPr="0025499E">
              <w:rPr>
                <w:rFonts w:ascii="Arial" w:hAnsi="Arial" w:cs="Arial"/>
                <w:sz w:val="22"/>
                <w:szCs w:val="22"/>
              </w:rPr>
              <w:t>овому году</w:t>
            </w:r>
            <w:r w:rsidR="009078F7">
              <w:rPr>
                <w:rFonts w:ascii="Arial" w:hAnsi="Arial" w:cs="Arial"/>
                <w:sz w:val="22"/>
                <w:szCs w:val="22"/>
              </w:rPr>
              <w:t>. Урок – аукцион знаний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Чтение доставляет удовольствие.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Контроль знаний лексики и грамматики.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У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нас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в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школе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много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дел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>1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0 </w:t>
            </w:r>
          </w:p>
        </w:tc>
      </w:tr>
      <w:tr w:rsidR="0025499E" w:rsidRPr="0025499E" w:rsidTr="00B34F4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Чем охотно занимаются в школе Сабина и Свен?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Наши немецкие друзья вчера много рисовали.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Чем сегодня занимаются наши немецкие друзья?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Чем могут заниматься ученики в уголке для игр?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Карнавал в школе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 уроках немецкого языка у нас тоже много дел.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9078F7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поём.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поём</w:t>
            </w:r>
            <w:proofErr w:type="gramStart"/>
            <w:r w:rsidR="009078F7">
              <w:rPr>
                <w:rFonts w:ascii="Arial" w:hAnsi="Arial" w:cs="Arial"/>
                <w:sz w:val="22"/>
                <w:szCs w:val="22"/>
              </w:rPr>
              <w:t xml:space="preserve"> .</w:t>
            </w:r>
            <w:proofErr w:type="gramEnd"/>
            <w:r w:rsidR="009078F7">
              <w:rPr>
                <w:rFonts w:ascii="Arial" w:hAnsi="Arial" w:cs="Arial"/>
                <w:sz w:val="22"/>
                <w:szCs w:val="22"/>
              </w:rPr>
              <w:t xml:space="preserve">Урок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концерт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немецкой песни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shd w:val="clear" w:color="auto" w:fill="FFFFFF"/>
              <w:spacing w:line="235" w:lineRule="exact"/>
              <w:ind w:right="14"/>
              <w:rPr>
                <w:rFonts w:ascii="Arial" w:hAnsi="Arial" w:cs="Arial"/>
                <w:color w:val="000000"/>
              </w:rPr>
            </w:pPr>
            <w:r w:rsidRPr="0025499E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Чтение – это удовольствие!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shd w:val="clear" w:color="auto" w:fill="FFFFFF"/>
              <w:spacing w:line="235" w:lineRule="exact"/>
              <w:ind w:right="14"/>
              <w:rPr>
                <w:rFonts w:ascii="Arial" w:hAnsi="Arial" w:cs="Arial"/>
                <w:color w:val="000000"/>
              </w:rPr>
            </w:pPr>
            <w:r w:rsidRPr="0025499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shd w:val="clear" w:color="auto" w:fill="FFFFFF"/>
              <w:spacing w:line="235" w:lineRule="exact"/>
              <w:ind w:right="14"/>
              <w:rPr>
                <w:rFonts w:ascii="Arial" w:hAnsi="Arial" w:cs="Arial"/>
                <w:color w:val="000000"/>
              </w:rPr>
            </w:pPr>
            <w:r w:rsidRPr="0025499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47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Повторение изученного материала.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shd w:val="clear" w:color="auto" w:fill="FFFFFF"/>
              <w:spacing w:line="235" w:lineRule="exact"/>
              <w:ind w:right="14"/>
              <w:rPr>
                <w:rFonts w:ascii="Arial" w:hAnsi="Arial" w:cs="Arial"/>
                <w:color w:val="000000"/>
              </w:rPr>
            </w:pPr>
            <w:r w:rsidRPr="0025499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56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Весна пришла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25499E" w:rsidRPr="0025499E" w:rsidTr="00B34F44">
        <w:trPr>
          <w:cantSplit/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Наступила весна. Какая сейчас погода?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Весна, весна, как я тебя люблю..</w:t>
            </w:r>
            <w:proofErr w:type="gramStart"/>
            <w:r w:rsidRPr="0025499E">
              <w:rPr>
                <w:rFonts w:ascii="Arial" w:hAnsi="Arial" w:cs="Arial"/>
                <w:sz w:val="22"/>
                <w:szCs w:val="22"/>
              </w:rPr>
              <w:t>.</w:t>
            </w:r>
            <w:r w:rsidR="009078F7">
              <w:rPr>
                <w:rFonts w:ascii="Arial" w:hAnsi="Arial" w:cs="Arial"/>
                <w:sz w:val="22"/>
                <w:szCs w:val="22"/>
              </w:rPr>
              <w:t>У</w:t>
            </w:r>
            <w:proofErr w:type="gramEnd"/>
            <w:r w:rsidR="009078F7">
              <w:rPr>
                <w:rFonts w:ascii="Arial" w:hAnsi="Arial" w:cs="Arial"/>
                <w:sz w:val="22"/>
                <w:szCs w:val="22"/>
              </w:rPr>
              <w:t xml:space="preserve">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9078F7">
              <w:rPr>
                <w:rFonts w:ascii="Arial" w:hAnsi="Arial" w:cs="Arial"/>
                <w:sz w:val="22"/>
                <w:szCs w:val="22"/>
              </w:rPr>
              <w:t>экопроект</w:t>
            </w:r>
            <w:proofErr w:type="spellEnd"/>
            <w:r w:rsidR="00E03131">
              <w:rPr>
                <w:rFonts w:ascii="Arial" w:hAnsi="Arial" w:cs="Arial"/>
                <w:sz w:val="22"/>
                <w:szCs w:val="22"/>
              </w:rPr>
              <w:t xml:space="preserve"> «Весна»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поздравляем наших мам с Женским днём.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Кого мы еще поздравляем с Женским днем?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Семья Мюллер празднует Пасху.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Урок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праздник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«Пасха»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Скоро наступят весенние каникулы 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поём.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ещё хочет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Контроль знаний лексики и грамматики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01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День рождения. Это не только прекрасный праздник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12 </w:t>
            </w:r>
          </w:p>
        </w:tc>
      </w:tr>
      <w:tr w:rsidR="0025499E" w:rsidRPr="0025499E" w:rsidTr="00B34F44">
        <w:trPr>
          <w:cantSplit/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О чем разговаривают Сабина и ее мама?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Сабина пишет приглашения на день рождения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Сабина пишет приглашения на день рождения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Что желает себе Сабина на день рождения?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Приготовления ко дню рождения.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А какие приготовления идут у  Сабины дома?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Сабина празднует день рождения.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4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E03131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Урок </w:t>
            </w:r>
            <w:r w:rsidR="00E03131">
              <w:rPr>
                <w:rFonts w:ascii="Arial" w:hAnsi="Arial" w:cs="Arial"/>
                <w:sz w:val="22"/>
                <w:szCs w:val="22"/>
              </w:rPr>
              <w:t>–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концерт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немецкой песни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Вы хотите еще что-нибудь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2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Вы хотите еще что-нибудь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25499E" w:rsidRPr="0025499E" w:rsidTr="00B34F44">
        <w:trPr>
          <w:cantSplit/>
          <w:trHeight w:val="3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Урок обобщения по всему курсу 3 класса.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99E" w:rsidRPr="0025499E" w:rsidRDefault="0025499E" w:rsidP="0025499E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25499E" w:rsidRPr="002038BE" w:rsidRDefault="0025499E" w:rsidP="0025499E">
      <w:pPr>
        <w:jc w:val="center"/>
        <w:rPr>
          <w:rFonts w:ascii="Arial" w:hAnsi="Arial" w:cs="Arial"/>
          <w:sz w:val="26"/>
          <w:szCs w:val="26"/>
        </w:rPr>
      </w:pPr>
    </w:p>
    <w:p w:rsidR="00720C21" w:rsidRPr="00837B2F" w:rsidRDefault="006C4161" w:rsidP="00A43683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  <w:r w:rsidRPr="00837B2F">
        <w:rPr>
          <w:rFonts w:ascii="Arial" w:hAnsi="Arial" w:cs="Arial"/>
          <w:color w:val="000000"/>
          <w:sz w:val="22"/>
          <w:szCs w:val="22"/>
        </w:rPr>
        <w:t>4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"/>
        <w:gridCol w:w="8496"/>
        <w:gridCol w:w="1583"/>
      </w:tblGrid>
      <w:tr w:rsidR="00837B2F" w:rsidRPr="00837B2F" w:rsidTr="00B34F44">
        <w:trPr>
          <w:cantSplit/>
          <w:trHeight w:val="344"/>
        </w:trPr>
        <w:tc>
          <w:tcPr>
            <w:tcW w:w="0" w:type="auto"/>
            <w:vMerge w:val="restart"/>
          </w:tcPr>
          <w:p w:rsidR="00837B2F" w:rsidRPr="00837B2F" w:rsidRDefault="00837B2F" w:rsidP="00B34F44">
            <w:pPr>
              <w:jc w:val="center"/>
              <w:rPr>
                <w:rFonts w:ascii="Arial" w:hAnsi="Arial" w:cs="Arial"/>
                <w:b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837B2F" w:rsidRPr="00837B2F" w:rsidRDefault="00837B2F" w:rsidP="00B34F44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837B2F">
              <w:rPr>
                <w:rFonts w:ascii="Arial" w:hAnsi="Arial" w:cs="Arial"/>
                <w:b/>
                <w:sz w:val="22"/>
                <w:szCs w:val="22"/>
              </w:rPr>
              <w:t>п</w:t>
            </w:r>
            <w:proofErr w:type="gramEnd"/>
            <w:r w:rsidRPr="00837B2F">
              <w:rPr>
                <w:rFonts w:ascii="Arial" w:hAnsi="Arial" w:cs="Arial"/>
                <w:b/>
                <w:sz w:val="22"/>
                <w:szCs w:val="22"/>
              </w:rPr>
              <w:t>/п</w:t>
            </w:r>
          </w:p>
        </w:tc>
        <w:tc>
          <w:tcPr>
            <w:tcW w:w="8496" w:type="dxa"/>
            <w:vMerge w:val="restart"/>
          </w:tcPr>
          <w:p w:rsidR="00837B2F" w:rsidRPr="00837B2F" w:rsidRDefault="00837B2F" w:rsidP="00837B2F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>Тема</w:t>
            </w:r>
          </w:p>
          <w:p w:rsidR="00837B2F" w:rsidRPr="00837B2F" w:rsidRDefault="00837B2F" w:rsidP="00B34F4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83" w:type="dxa"/>
            <w:vMerge w:val="restart"/>
          </w:tcPr>
          <w:p w:rsidR="00837B2F" w:rsidRPr="00837B2F" w:rsidRDefault="00837B2F" w:rsidP="00837B2F">
            <w:pPr>
              <w:jc w:val="center"/>
              <w:rPr>
                <w:rFonts w:ascii="Arial" w:hAnsi="Arial" w:cs="Arial"/>
                <w:b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>Количество часов</w:t>
            </w:r>
          </w:p>
        </w:tc>
      </w:tr>
      <w:tr w:rsidR="00837B2F" w:rsidRPr="00837B2F" w:rsidTr="00B34F44">
        <w:trPr>
          <w:cantSplit/>
          <w:trHeight w:val="344"/>
        </w:trPr>
        <w:tc>
          <w:tcPr>
            <w:tcW w:w="0" w:type="auto"/>
            <w:vMerge/>
          </w:tcPr>
          <w:p w:rsidR="00837B2F" w:rsidRPr="00837B2F" w:rsidRDefault="00837B2F" w:rsidP="00B34F4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96" w:type="dxa"/>
            <w:vMerge/>
          </w:tcPr>
          <w:p w:rsidR="00837B2F" w:rsidRPr="00837B2F" w:rsidRDefault="00837B2F" w:rsidP="00B34F4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83" w:type="dxa"/>
            <w:vMerge/>
          </w:tcPr>
          <w:p w:rsidR="00837B2F" w:rsidRPr="00837B2F" w:rsidRDefault="00837B2F" w:rsidP="00B34F4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F4F92" w:rsidRPr="00837B2F" w:rsidTr="00B34F44">
        <w:trPr>
          <w:trHeight w:val="145"/>
        </w:trPr>
        <w:tc>
          <w:tcPr>
            <w:tcW w:w="9039" w:type="dxa"/>
            <w:gridSpan w:val="2"/>
          </w:tcPr>
          <w:p w:rsidR="009F4F92" w:rsidRPr="009F4F92" w:rsidRDefault="009F4F92" w:rsidP="009F4F92">
            <w:pPr>
              <w:spacing w:line="276" w:lineRule="auto"/>
              <w:rPr>
                <w:rFonts w:ascii="Arial" w:hAnsi="Arial" w:cs="Arial"/>
                <w:b/>
              </w:rPr>
            </w:pPr>
            <w:r w:rsidRPr="009F4F92">
              <w:rPr>
                <w:rFonts w:ascii="Arial" w:hAnsi="Arial" w:cs="Arial"/>
                <w:b/>
                <w:i/>
                <w:sz w:val="22"/>
                <w:szCs w:val="22"/>
              </w:rPr>
              <w:t>Мы уже много знаем</w:t>
            </w:r>
          </w:p>
        </w:tc>
        <w:tc>
          <w:tcPr>
            <w:tcW w:w="1583" w:type="dxa"/>
          </w:tcPr>
          <w:p w:rsidR="009F4F92" w:rsidRPr="009F4F92" w:rsidRDefault="009F4F92" w:rsidP="009F4F92">
            <w:pPr>
              <w:spacing w:line="276" w:lineRule="auto"/>
              <w:jc w:val="right"/>
              <w:rPr>
                <w:rFonts w:ascii="Arial" w:hAnsi="Arial" w:cs="Arial"/>
                <w:b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 xml:space="preserve">6 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мы можем рассказать о наших друзьях?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мы можем рассказать о нас самих?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мы можем рассказать о начале учебного года?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Что бы вы хотели повторить?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3"/>
              <w:spacing w:line="276" w:lineRule="auto"/>
              <w:ind w:firstLine="0"/>
              <w:jc w:val="both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Я и мои друзья.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Урок – круглый стол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«</w:t>
            </w:r>
            <w:r w:rsidR="00E03131" w:rsidRPr="00837B2F">
              <w:rPr>
                <w:rFonts w:ascii="Arial" w:hAnsi="Arial" w:cs="Arial"/>
                <w:sz w:val="22"/>
                <w:szCs w:val="22"/>
              </w:rPr>
              <w:t>Я и мои друзья</w:t>
            </w:r>
            <w:r w:rsidR="00E03131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Повторение по теме «Мы уже много знаем и умеем</w:t>
            </w:r>
            <w:proofErr w:type="gramStart"/>
            <w:r w:rsidRPr="00837B2F">
              <w:rPr>
                <w:rFonts w:ascii="Arial" w:hAnsi="Arial" w:cs="Arial"/>
                <w:sz w:val="22"/>
                <w:szCs w:val="22"/>
              </w:rPr>
              <w:t>.»</w:t>
            </w:r>
            <w:proofErr w:type="gramEnd"/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F4F92" w:rsidRPr="00837B2F" w:rsidTr="00B34F44">
        <w:trPr>
          <w:trHeight w:val="145"/>
        </w:trPr>
        <w:tc>
          <w:tcPr>
            <w:tcW w:w="9039" w:type="dxa"/>
            <w:gridSpan w:val="2"/>
          </w:tcPr>
          <w:p w:rsidR="009F4F92" w:rsidRPr="00837B2F" w:rsidRDefault="009F4F92" w:rsidP="009F4F92">
            <w:pPr>
              <w:rPr>
                <w:rFonts w:ascii="Arial" w:hAnsi="Arial" w:cs="Arial"/>
                <w:b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>Как было летом?</w:t>
            </w:r>
          </w:p>
        </w:tc>
        <w:tc>
          <w:tcPr>
            <w:tcW w:w="1583" w:type="dxa"/>
          </w:tcPr>
          <w:p w:rsidR="009F4F92" w:rsidRPr="00837B2F" w:rsidRDefault="009F4F92" w:rsidP="009F4F92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обычно делают наши немецкие друзья на летних каникулах?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 xml:space="preserve"> Летнее письмо.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Есть ли летние каникулы у животных?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Какая погода была летом?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работаем над грамматикой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У многих детей летом дни рождения?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496" w:type="dxa"/>
          </w:tcPr>
          <w:p w:rsidR="00837B2F" w:rsidRPr="00837B2F" w:rsidRDefault="00837B2F" w:rsidP="009F4F92">
            <w:pPr>
              <w:spacing w:line="276" w:lineRule="auto"/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Что бы вы хотели повторить?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Летние каникулы в городе и в деревне.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lastRenderedPageBreak/>
              <w:t>16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Погода летом.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Повторение по теме «Как было летом?»</w:t>
            </w:r>
            <w:r w:rsidR="009078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3131">
              <w:rPr>
                <w:rFonts w:ascii="Arial" w:hAnsi="Arial" w:cs="Arial"/>
                <w:sz w:val="22"/>
                <w:szCs w:val="22"/>
              </w:rPr>
              <w:t>Урок – выставка «Лето»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 xml:space="preserve">Домашнее чтение </w:t>
            </w:r>
            <w:r w:rsidR="009F4F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7B2F">
              <w:rPr>
                <w:rFonts w:ascii="Arial" w:hAnsi="Arial" w:cs="Arial"/>
                <w:sz w:val="22"/>
                <w:szCs w:val="22"/>
              </w:rPr>
              <w:t>«Заяц и ёж»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F4F92" w:rsidRPr="00837B2F" w:rsidTr="00B34F44">
        <w:trPr>
          <w:trHeight w:val="145"/>
        </w:trPr>
        <w:tc>
          <w:tcPr>
            <w:tcW w:w="9039" w:type="dxa"/>
            <w:gridSpan w:val="2"/>
          </w:tcPr>
          <w:p w:rsidR="009F4F92" w:rsidRPr="001D477D" w:rsidRDefault="009F4F92" w:rsidP="009F4F92">
            <w:pPr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>А что нового в школе?</w:t>
            </w:r>
          </w:p>
        </w:tc>
        <w:tc>
          <w:tcPr>
            <w:tcW w:w="1583" w:type="dxa"/>
          </w:tcPr>
          <w:p w:rsidR="009F4F92" w:rsidRPr="001D477D" w:rsidRDefault="009F4F92" w:rsidP="009F4F92">
            <w:pPr>
              <w:jc w:val="right"/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 xml:space="preserve">12 </w:t>
            </w:r>
          </w:p>
        </w:tc>
      </w:tr>
      <w:tr w:rsidR="00837B2F" w:rsidRPr="00837B2F" w:rsidTr="00B34F44">
        <w:trPr>
          <w:trHeight w:val="203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У наших новых друзей новый кабинет.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Что же мы делаем в классе?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У Сабины и Свена новое расписание уроков.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Какие любимые предметы у наших героев? А у нас?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Какая погода осенью?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Урок-презентация «Погода»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Немецкие друзья готовятся к Рождеству.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Мы работаем над грамматикой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 xml:space="preserve">Мы играем и поем 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Мы готовимся к Новому году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Чтобы вы хотели повторить?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Расписание уроков.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Контрольная работа по теме «А что нового в школе</w:t>
            </w:r>
            <w:proofErr w:type="gramStart"/>
            <w:r w:rsidRPr="009F4F92">
              <w:rPr>
                <w:rFonts w:ascii="Arial" w:hAnsi="Arial" w:cs="Arial"/>
                <w:sz w:val="22"/>
                <w:szCs w:val="22"/>
              </w:rPr>
              <w:t xml:space="preserve"> ?</w:t>
            </w:r>
            <w:proofErr w:type="gramEnd"/>
            <w:r w:rsidRPr="009F4F92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F4F92" w:rsidRPr="00837B2F" w:rsidTr="00B34F44">
        <w:trPr>
          <w:trHeight w:val="145"/>
        </w:trPr>
        <w:tc>
          <w:tcPr>
            <w:tcW w:w="9039" w:type="dxa"/>
            <w:gridSpan w:val="2"/>
          </w:tcPr>
          <w:p w:rsidR="009F4F92" w:rsidRPr="001D477D" w:rsidRDefault="009F4F92" w:rsidP="009F4F92">
            <w:pPr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 xml:space="preserve"> У меня дома… Что там?</w:t>
            </w:r>
          </w:p>
        </w:tc>
        <w:tc>
          <w:tcPr>
            <w:tcW w:w="1583" w:type="dxa"/>
          </w:tcPr>
          <w:p w:rsidR="009F4F92" w:rsidRPr="001D477D" w:rsidRDefault="009F4F92" w:rsidP="009F4F92">
            <w:pPr>
              <w:jc w:val="right"/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8496" w:type="dxa"/>
          </w:tcPr>
          <w:p w:rsidR="00837B2F" w:rsidRPr="009F4F92" w:rsidRDefault="00837B2F" w:rsidP="00E03131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Сабина живет в уютном доме.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А где живут Кевин и Свен?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В квартире. Где что стоит?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Квартира Свена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Квартира Кевина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Сабина рисует свою детскую комнату.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proofErr w:type="spellStart"/>
            <w:r w:rsidRPr="009F4F92">
              <w:rPr>
                <w:rFonts w:ascii="Arial" w:hAnsi="Arial" w:cs="Arial"/>
                <w:sz w:val="22"/>
                <w:szCs w:val="22"/>
              </w:rPr>
              <w:t>Марлиз</w:t>
            </w:r>
            <w:proofErr w:type="spellEnd"/>
            <w:r w:rsidRPr="009F4F92">
              <w:rPr>
                <w:rFonts w:ascii="Arial" w:hAnsi="Arial" w:cs="Arial"/>
                <w:sz w:val="22"/>
                <w:szCs w:val="22"/>
              </w:rPr>
              <w:t xml:space="preserve"> в гостях у Сандры.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А как дела у Ани с Сашей?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8496" w:type="dxa"/>
          </w:tcPr>
          <w:p w:rsidR="00837B2F" w:rsidRPr="009F4F92" w:rsidRDefault="00837B2F" w:rsidP="00E03131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 xml:space="preserve">Что бы вы еще хотели повторить? </w:t>
            </w:r>
            <w:r w:rsidR="00E03131">
              <w:rPr>
                <w:rFonts w:ascii="Arial" w:hAnsi="Arial" w:cs="Arial"/>
                <w:sz w:val="22"/>
                <w:szCs w:val="22"/>
              </w:rPr>
              <w:t>Урок - проект</w:t>
            </w:r>
            <w:r w:rsidR="00E03131" w:rsidRPr="009F4F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3131">
              <w:rPr>
                <w:rFonts w:ascii="Arial" w:hAnsi="Arial" w:cs="Arial"/>
                <w:sz w:val="22"/>
                <w:szCs w:val="22"/>
              </w:rPr>
              <w:t>«</w:t>
            </w:r>
            <w:r w:rsidR="00E03131" w:rsidRPr="009F4F92">
              <w:rPr>
                <w:rFonts w:ascii="Arial" w:hAnsi="Arial" w:cs="Arial"/>
                <w:sz w:val="22"/>
                <w:szCs w:val="22"/>
              </w:rPr>
              <w:t>Мой дом</w:t>
            </w:r>
            <w:r w:rsidR="00E03131">
              <w:rPr>
                <w:rFonts w:ascii="Arial" w:hAnsi="Arial" w:cs="Arial"/>
                <w:sz w:val="22"/>
                <w:szCs w:val="22"/>
              </w:rPr>
              <w:t>».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292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Домашнее чтение  «Сладкая каша»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282"/>
        </w:trPr>
        <w:tc>
          <w:tcPr>
            <w:tcW w:w="0" w:type="auto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8496" w:type="dxa"/>
          </w:tcPr>
          <w:p w:rsidR="00837B2F" w:rsidRPr="009F4F92" w:rsidRDefault="00837B2F" w:rsidP="009F4F92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Контрольная работа по теме « У меня дома…Что там?»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9F4F92" w:rsidRPr="00837B2F" w:rsidTr="00B34F44">
        <w:trPr>
          <w:trHeight w:val="145"/>
        </w:trPr>
        <w:tc>
          <w:tcPr>
            <w:tcW w:w="9039" w:type="dxa"/>
            <w:gridSpan w:val="2"/>
          </w:tcPr>
          <w:p w:rsidR="009F4F92" w:rsidRPr="00837B2F" w:rsidRDefault="009F4F92" w:rsidP="009F4F92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b/>
                <w:i/>
                <w:sz w:val="22"/>
                <w:szCs w:val="22"/>
              </w:rPr>
              <w:t>Свободное время</w:t>
            </w:r>
          </w:p>
        </w:tc>
        <w:tc>
          <w:tcPr>
            <w:tcW w:w="1583" w:type="dxa"/>
          </w:tcPr>
          <w:p w:rsidR="009F4F92" w:rsidRPr="001D477D" w:rsidRDefault="009F4F92" w:rsidP="009F4F92">
            <w:pPr>
              <w:jc w:val="right"/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делают наши друзья в выходные дни?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А как проводят выходные дни домашние животные?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делает на выходных семья Свена?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наши немецкие друзья делают в свободное время?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А что делаете вы в свободное время?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В зоомагазине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proofErr w:type="spellStart"/>
            <w:r w:rsidRPr="00837B2F">
              <w:rPr>
                <w:rFonts w:ascii="Arial" w:hAnsi="Arial" w:cs="Arial"/>
                <w:sz w:val="22"/>
                <w:szCs w:val="22"/>
              </w:rPr>
              <w:t>Пикси</w:t>
            </w:r>
            <w:proofErr w:type="spellEnd"/>
            <w:r w:rsidRPr="00837B2F">
              <w:rPr>
                <w:rFonts w:ascii="Arial" w:hAnsi="Arial" w:cs="Arial"/>
                <w:sz w:val="22"/>
                <w:szCs w:val="22"/>
              </w:rPr>
              <w:t xml:space="preserve"> охотно рисует животных.</w:t>
            </w:r>
            <w:r w:rsidR="00E03131">
              <w:rPr>
                <w:rFonts w:ascii="Arial" w:hAnsi="Arial" w:cs="Arial"/>
                <w:sz w:val="22"/>
                <w:szCs w:val="22"/>
              </w:rPr>
              <w:t xml:space="preserve"> Урок – путешествие по зоопарку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Выходные в цирке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8496" w:type="dxa"/>
          </w:tcPr>
          <w:p w:rsidR="00837B2F" w:rsidRPr="009F4F92" w:rsidRDefault="00837B2F" w:rsidP="00837B2F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Что бы вы хотели повторить?</w:t>
            </w:r>
          </w:p>
        </w:tc>
        <w:tc>
          <w:tcPr>
            <w:tcW w:w="1583" w:type="dxa"/>
          </w:tcPr>
          <w:p w:rsidR="00837B2F" w:rsidRPr="009F4F92" w:rsidRDefault="009F4F92" w:rsidP="009F4F92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Выходные в немецкой семье.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Домашнее чтение «Три поросёнка»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Контрольная работа по теме  «Свободное время»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F4F92" w:rsidRPr="00837B2F" w:rsidTr="00B34F44">
        <w:trPr>
          <w:trHeight w:val="145"/>
        </w:trPr>
        <w:tc>
          <w:tcPr>
            <w:tcW w:w="9039" w:type="dxa"/>
            <w:gridSpan w:val="2"/>
          </w:tcPr>
          <w:p w:rsidR="009F4F92" w:rsidRPr="001D477D" w:rsidRDefault="009F4F92" w:rsidP="009F4F92">
            <w:pPr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 xml:space="preserve">Скоро наступят каникулы, </w:t>
            </w:r>
          </w:p>
        </w:tc>
        <w:tc>
          <w:tcPr>
            <w:tcW w:w="1583" w:type="dxa"/>
          </w:tcPr>
          <w:p w:rsidR="009F4F92" w:rsidRPr="001D477D" w:rsidRDefault="009F4F92" w:rsidP="009F4F92">
            <w:pPr>
              <w:jc w:val="right"/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</w:tr>
      <w:tr w:rsidR="00837B2F" w:rsidRPr="00837B2F" w:rsidTr="00B34F44">
        <w:trPr>
          <w:trHeight w:val="1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Какая погода весной?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296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Погода в апреле очень переменчива.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348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Какие праздники отмечают весной?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62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Пасха в Германии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180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готовимся к празднику.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345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мы делаем на праздниках?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353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Как мы готовимся к празднику класса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253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lastRenderedPageBreak/>
              <w:t>63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работаем над грамматикой</w:t>
            </w:r>
            <w:r w:rsidR="00E03131">
              <w:rPr>
                <w:rFonts w:ascii="Arial" w:hAnsi="Arial" w:cs="Arial"/>
                <w:sz w:val="22"/>
                <w:szCs w:val="22"/>
              </w:rPr>
              <w:t>. Уро</w:t>
            </w:r>
            <w:proofErr w:type="gramStart"/>
            <w:r w:rsidR="00E03131">
              <w:rPr>
                <w:rFonts w:ascii="Arial" w:hAnsi="Arial" w:cs="Arial"/>
                <w:sz w:val="22"/>
                <w:szCs w:val="22"/>
              </w:rPr>
              <w:t>к-</w:t>
            </w:r>
            <w:proofErr w:type="gramEnd"/>
            <w:r w:rsidR="00E03131">
              <w:rPr>
                <w:rFonts w:ascii="Arial" w:hAnsi="Arial" w:cs="Arial"/>
                <w:sz w:val="22"/>
                <w:szCs w:val="22"/>
              </w:rPr>
              <w:t xml:space="preserve"> праздник знаний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F4F92" w:rsidRPr="00837B2F" w:rsidTr="00B34F44">
        <w:trPr>
          <w:trHeight w:val="334"/>
        </w:trPr>
        <w:tc>
          <w:tcPr>
            <w:tcW w:w="0" w:type="auto"/>
          </w:tcPr>
          <w:p w:rsidR="009F4F92" w:rsidRPr="00837B2F" w:rsidRDefault="009F4F92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8496" w:type="dxa"/>
          </w:tcPr>
          <w:p w:rsidR="009F4F92" w:rsidRPr="00837B2F" w:rsidRDefault="009F4F92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работаем над грамматикой</w:t>
            </w:r>
          </w:p>
        </w:tc>
        <w:tc>
          <w:tcPr>
            <w:tcW w:w="1583" w:type="dxa"/>
          </w:tcPr>
          <w:p w:rsidR="009F4F92" w:rsidRPr="00837B2F" w:rsidRDefault="009F4F92" w:rsidP="009F4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300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8496" w:type="dxa"/>
          </w:tcPr>
          <w:p w:rsidR="00837B2F" w:rsidRPr="009F4F92" w:rsidRDefault="00837B2F" w:rsidP="00837B2F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Домашнее чтение «Волк и семеро козлят»</w:t>
            </w:r>
          </w:p>
        </w:tc>
        <w:tc>
          <w:tcPr>
            <w:tcW w:w="1583" w:type="dxa"/>
          </w:tcPr>
          <w:p w:rsidR="00837B2F" w:rsidRPr="009F4F92" w:rsidRDefault="009F4F92" w:rsidP="00837B2F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418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Праздники в России и Германии.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286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8496" w:type="dxa"/>
          </w:tcPr>
          <w:p w:rsidR="00837B2F" w:rsidRPr="00837B2F" w:rsidRDefault="00837B2F" w:rsidP="00837B2F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 xml:space="preserve">Итоговая контрольная работа 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837B2F" w:rsidRPr="00837B2F" w:rsidTr="00B34F44">
        <w:trPr>
          <w:trHeight w:val="614"/>
        </w:trPr>
        <w:tc>
          <w:tcPr>
            <w:tcW w:w="0" w:type="auto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8496" w:type="dxa"/>
          </w:tcPr>
          <w:p w:rsidR="00837B2F" w:rsidRPr="00837B2F" w:rsidRDefault="00837B2F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Повторение лексического материала по теме  «Скоро наступят каникулы»</w:t>
            </w:r>
          </w:p>
        </w:tc>
        <w:tc>
          <w:tcPr>
            <w:tcW w:w="1583" w:type="dxa"/>
          </w:tcPr>
          <w:p w:rsidR="00837B2F" w:rsidRPr="00837B2F" w:rsidRDefault="009F4F92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6C4161" w:rsidRPr="00837B2F" w:rsidRDefault="006C4161" w:rsidP="00A43683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</w:p>
    <w:p w:rsidR="00A43683" w:rsidRPr="00837B2F" w:rsidRDefault="00A43683" w:rsidP="00A43683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</w:p>
    <w:p w:rsidR="00A43683" w:rsidRPr="00837B2F" w:rsidRDefault="00A43683" w:rsidP="00A43683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</w:p>
    <w:p w:rsidR="00A43683" w:rsidRPr="00837B2F" w:rsidRDefault="00A43683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A43683" w:rsidRDefault="00A43683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B34F44" w:rsidRDefault="00B34F44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Pr="00837B2F" w:rsidRDefault="009F4F92" w:rsidP="00EB03A6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9F4F92" w:rsidRDefault="009F4F92" w:rsidP="009F4F92">
      <w:pPr>
        <w:rPr>
          <w:rFonts w:ascii="Arial" w:hAnsi="Arial" w:cs="Arial"/>
          <w:b/>
        </w:rPr>
      </w:pPr>
    </w:p>
    <w:p w:rsidR="00B4658D" w:rsidRDefault="00B4658D" w:rsidP="009F4F92">
      <w:pPr>
        <w:rPr>
          <w:rFonts w:ascii="Arial" w:hAnsi="Arial" w:cs="Arial"/>
          <w:b/>
        </w:rPr>
      </w:pPr>
    </w:p>
    <w:p w:rsidR="00B4658D" w:rsidRDefault="00B4658D" w:rsidP="009F4F92">
      <w:pPr>
        <w:rPr>
          <w:rFonts w:ascii="Arial" w:hAnsi="Arial" w:cs="Arial"/>
          <w:b/>
        </w:rPr>
      </w:pPr>
    </w:p>
    <w:p w:rsidR="00B4658D" w:rsidRPr="00284841" w:rsidRDefault="00B4658D" w:rsidP="009F4F92">
      <w:pPr>
        <w:rPr>
          <w:rFonts w:ascii="Arial" w:hAnsi="Arial" w:cs="Arial"/>
          <w:b/>
        </w:rPr>
      </w:pPr>
    </w:p>
    <w:p w:rsidR="009F4F92" w:rsidRPr="00284841" w:rsidRDefault="009F4F92" w:rsidP="009F4F92">
      <w:pPr>
        <w:jc w:val="right"/>
        <w:rPr>
          <w:rFonts w:ascii="Arial" w:hAnsi="Arial" w:cs="Arial"/>
          <w:b/>
        </w:rPr>
      </w:pPr>
      <w:r w:rsidRPr="00284841">
        <w:rPr>
          <w:rFonts w:ascii="Arial" w:hAnsi="Arial" w:cs="Arial"/>
          <w:b/>
        </w:rPr>
        <w:lastRenderedPageBreak/>
        <w:t>Приложение №1</w:t>
      </w:r>
    </w:p>
    <w:p w:rsidR="009F4F92" w:rsidRPr="00284841" w:rsidRDefault="009F4F92" w:rsidP="009F4F92">
      <w:pPr>
        <w:jc w:val="center"/>
        <w:rPr>
          <w:rFonts w:ascii="Arial" w:hAnsi="Arial" w:cs="Arial"/>
          <w:b/>
        </w:rPr>
      </w:pPr>
      <w:r w:rsidRPr="00284841">
        <w:rPr>
          <w:rFonts w:ascii="Arial" w:hAnsi="Arial" w:cs="Arial"/>
          <w:b/>
        </w:rPr>
        <w:t xml:space="preserve">Оценочные  процедуры по немецкому языку  </w:t>
      </w:r>
      <w:r w:rsidR="00B34F44">
        <w:rPr>
          <w:rFonts w:ascii="Arial" w:hAnsi="Arial" w:cs="Arial"/>
          <w:b/>
        </w:rPr>
        <w:t>3-4</w:t>
      </w:r>
      <w:r w:rsidRPr="00284841">
        <w:rPr>
          <w:rFonts w:ascii="Arial" w:hAnsi="Arial" w:cs="Arial"/>
          <w:b/>
        </w:rPr>
        <w:t xml:space="preserve"> классы</w:t>
      </w:r>
    </w:p>
    <w:p w:rsidR="009F4F92" w:rsidRDefault="009F4F92" w:rsidP="009F4F92">
      <w:pPr>
        <w:jc w:val="center"/>
        <w:rPr>
          <w:rFonts w:ascii="Arial" w:hAnsi="Arial" w:cs="Arial"/>
          <w:b/>
        </w:rPr>
      </w:pPr>
      <w:r w:rsidRPr="00284841">
        <w:rPr>
          <w:rFonts w:ascii="Arial" w:hAnsi="Arial" w:cs="Arial"/>
          <w:b/>
        </w:rPr>
        <w:t xml:space="preserve">2021-2022 </w:t>
      </w:r>
      <w:proofErr w:type="spellStart"/>
      <w:r w:rsidRPr="00284841">
        <w:rPr>
          <w:rFonts w:ascii="Arial" w:hAnsi="Arial" w:cs="Arial"/>
          <w:b/>
        </w:rPr>
        <w:t>уч</w:t>
      </w:r>
      <w:proofErr w:type="gramStart"/>
      <w:r w:rsidRPr="00284841">
        <w:rPr>
          <w:rFonts w:ascii="Arial" w:hAnsi="Arial" w:cs="Arial"/>
          <w:b/>
        </w:rPr>
        <w:t>.г</w:t>
      </w:r>
      <w:proofErr w:type="gramEnd"/>
      <w:r w:rsidRPr="00284841">
        <w:rPr>
          <w:rFonts w:ascii="Arial" w:hAnsi="Arial" w:cs="Arial"/>
          <w:b/>
        </w:rPr>
        <w:t>од</w:t>
      </w:r>
      <w:proofErr w:type="spellEnd"/>
    </w:p>
    <w:p w:rsidR="001D477D" w:rsidRPr="00284841" w:rsidRDefault="001D477D" w:rsidP="009F4F9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 класс контрольных работ нет</w:t>
      </w:r>
    </w:p>
    <w:p w:rsidR="009F4F92" w:rsidRPr="00284841" w:rsidRDefault="00B34F44" w:rsidP="00B34F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 </w:t>
      </w:r>
      <w:r w:rsidR="009F4F92" w:rsidRPr="00284841">
        <w:rPr>
          <w:rFonts w:ascii="Arial" w:hAnsi="Arial" w:cs="Arial"/>
          <w:b/>
        </w:rPr>
        <w:t>класс</w:t>
      </w:r>
    </w:p>
    <w:tbl>
      <w:tblPr>
        <w:tblStyle w:val="afa"/>
        <w:tblW w:w="9639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1300"/>
        <w:gridCol w:w="2527"/>
        <w:gridCol w:w="3260"/>
        <w:gridCol w:w="2552"/>
      </w:tblGrid>
      <w:tr w:rsidR="009F4F92" w:rsidRPr="00284841" w:rsidTr="009F4F92">
        <w:tc>
          <w:tcPr>
            <w:tcW w:w="1300" w:type="dxa"/>
          </w:tcPr>
          <w:p w:rsidR="009F4F92" w:rsidRPr="00284841" w:rsidRDefault="009F4F92" w:rsidP="00B34F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учебный период</w:t>
            </w:r>
          </w:p>
        </w:tc>
        <w:tc>
          <w:tcPr>
            <w:tcW w:w="2527" w:type="dxa"/>
          </w:tcPr>
          <w:p w:rsidR="009F4F92" w:rsidRPr="00284841" w:rsidRDefault="009F4F92" w:rsidP="00B34F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№ работы</w:t>
            </w:r>
          </w:p>
        </w:tc>
        <w:tc>
          <w:tcPr>
            <w:tcW w:w="3260" w:type="dxa"/>
          </w:tcPr>
          <w:p w:rsidR="009F4F92" w:rsidRPr="00284841" w:rsidRDefault="009F4F92" w:rsidP="00B34F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552" w:type="dxa"/>
          </w:tcPr>
          <w:p w:rsidR="009F4F92" w:rsidRPr="00284841" w:rsidRDefault="009F4F92" w:rsidP="00B34F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источник</w:t>
            </w:r>
          </w:p>
        </w:tc>
      </w:tr>
      <w:tr w:rsidR="009F4F92" w:rsidRPr="00284841" w:rsidTr="009F4F92">
        <w:tc>
          <w:tcPr>
            <w:tcW w:w="1300" w:type="dxa"/>
          </w:tcPr>
          <w:p w:rsidR="009F4F92" w:rsidRPr="00284841" w:rsidRDefault="009F4F92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 xml:space="preserve">3 четверть </w:t>
            </w:r>
          </w:p>
        </w:tc>
        <w:tc>
          <w:tcPr>
            <w:tcW w:w="2527" w:type="dxa"/>
          </w:tcPr>
          <w:p w:rsidR="009F4F92" w:rsidRPr="00284841" w:rsidRDefault="00B34F44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499E">
              <w:rPr>
                <w:rFonts w:ascii="Arial" w:hAnsi="Arial" w:cs="Arial"/>
              </w:rPr>
              <w:t>Контроль знаний лексики и грамматики.</w:t>
            </w:r>
          </w:p>
        </w:tc>
        <w:tc>
          <w:tcPr>
            <w:tcW w:w="3260" w:type="dxa"/>
          </w:tcPr>
          <w:p w:rsidR="009F4F92" w:rsidRPr="00284841" w:rsidRDefault="00B34F44" w:rsidP="00B34F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тест</w:t>
            </w:r>
          </w:p>
          <w:p w:rsidR="009F4F92" w:rsidRPr="00284841" w:rsidRDefault="009F4F92" w:rsidP="00B34F44">
            <w:pPr>
              <w:rPr>
                <w:rFonts w:ascii="Arial" w:hAnsi="Arial" w:cs="Arial"/>
                <w:sz w:val="24"/>
                <w:szCs w:val="24"/>
              </w:rPr>
            </w:pPr>
          </w:p>
          <w:p w:rsidR="009F4F92" w:rsidRPr="00284841" w:rsidRDefault="009F4F92" w:rsidP="00B34F44">
            <w:pPr>
              <w:rPr>
                <w:rFonts w:ascii="Arial" w:hAnsi="Arial" w:cs="Arial"/>
                <w:sz w:val="24"/>
                <w:szCs w:val="24"/>
              </w:rPr>
            </w:pPr>
          </w:p>
          <w:p w:rsidR="009F4F92" w:rsidRPr="00284841" w:rsidRDefault="009F4F92" w:rsidP="00B34F44">
            <w:pPr>
              <w:rPr>
                <w:rFonts w:ascii="Arial" w:hAnsi="Arial" w:cs="Arial"/>
                <w:sz w:val="24"/>
                <w:szCs w:val="24"/>
              </w:rPr>
            </w:pPr>
          </w:p>
          <w:p w:rsidR="009F4F92" w:rsidRPr="00284841" w:rsidRDefault="009F4F92" w:rsidP="00B34F44">
            <w:pPr>
              <w:rPr>
                <w:rFonts w:ascii="Arial" w:hAnsi="Arial" w:cs="Arial"/>
                <w:sz w:val="24"/>
                <w:szCs w:val="24"/>
              </w:rPr>
            </w:pPr>
          </w:p>
          <w:p w:rsidR="009F4F92" w:rsidRPr="00284841" w:rsidRDefault="009F4F92" w:rsidP="00B34F44">
            <w:pPr>
              <w:rPr>
                <w:rFonts w:ascii="Arial" w:hAnsi="Arial" w:cs="Arial"/>
                <w:sz w:val="24"/>
                <w:szCs w:val="24"/>
              </w:rPr>
            </w:pPr>
          </w:p>
          <w:p w:rsidR="009F4F92" w:rsidRPr="00284841" w:rsidRDefault="009F4F92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9F4F92" w:rsidRPr="00284841" w:rsidRDefault="009F4F92" w:rsidP="00B34F44">
            <w:pPr>
              <w:rPr>
                <w:rFonts w:ascii="Arial" w:hAnsi="Arial" w:cs="Arial"/>
                <w:sz w:val="24"/>
                <w:szCs w:val="24"/>
              </w:rPr>
            </w:pPr>
            <w:r w:rsidRPr="00284841">
              <w:rPr>
                <w:rStyle w:val="a5"/>
                <w:rFonts w:ascii="Arial" w:hAnsi="Arial" w:cs="Arial"/>
              </w:rPr>
              <w:t>Тесты по немецкому языку к учебнику И.Л. Бим и др. «Шаги-1» (М.: «Просвещение», 2013), учебно-методическое пособие</w:t>
            </w:r>
          </w:p>
        </w:tc>
      </w:tr>
      <w:tr w:rsidR="009F4F92" w:rsidRPr="00284841" w:rsidTr="009F4F92">
        <w:tc>
          <w:tcPr>
            <w:tcW w:w="1300" w:type="dxa"/>
          </w:tcPr>
          <w:p w:rsidR="009F4F92" w:rsidRPr="00284841" w:rsidRDefault="009F4F92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4 четверть</w:t>
            </w:r>
          </w:p>
        </w:tc>
        <w:tc>
          <w:tcPr>
            <w:tcW w:w="2527" w:type="dxa"/>
          </w:tcPr>
          <w:p w:rsidR="009F4F92" w:rsidRPr="00284841" w:rsidRDefault="00B34F44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499E">
              <w:rPr>
                <w:rFonts w:ascii="Arial" w:hAnsi="Arial" w:cs="Arial"/>
              </w:rPr>
              <w:t>Контроль знаний лексики и грамматики</w:t>
            </w:r>
          </w:p>
        </w:tc>
        <w:tc>
          <w:tcPr>
            <w:tcW w:w="3260" w:type="dxa"/>
          </w:tcPr>
          <w:p w:rsidR="009F4F92" w:rsidRPr="00284841" w:rsidRDefault="00B34F44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тест</w:t>
            </w:r>
          </w:p>
        </w:tc>
        <w:tc>
          <w:tcPr>
            <w:tcW w:w="2552" w:type="dxa"/>
          </w:tcPr>
          <w:p w:rsidR="009F4F92" w:rsidRPr="00284841" w:rsidRDefault="009F4F92" w:rsidP="00B34F44">
            <w:pPr>
              <w:rPr>
                <w:rStyle w:val="a5"/>
                <w:rFonts w:ascii="Arial" w:hAnsi="Arial" w:cs="Arial"/>
              </w:rPr>
            </w:pPr>
          </w:p>
          <w:p w:rsidR="009F4F92" w:rsidRPr="00284841" w:rsidRDefault="009F4F92" w:rsidP="00B34F44">
            <w:pPr>
              <w:rPr>
                <w:rFonts w:ascii="Arial" w:hAnsi="Arial" w:cs="Arial"/>
                <w:sz w:val="24"/>
                <w:szCs w:val="24"/>
              </w:rPr>
            </w:pPr>
            <w:r w:rsidRPr="00284841">
              <w:rPr>
                <w:rStyle w:val="a5"/>
                <w:rFonts w:ascii="Arial" w:hAnsi="Arial" w:cs="Arial"/>
              </w:rPr>
              <w:t>Тесты по немецкому языку к учебнику И.Л. Бим и др. «Шаги-1» (М.: «Просвещение», 2013), учебно-методическое пособие</w:t>
            </w:r>
          </w:p>
        </w:tc>
      </w:tr>
    </w:tbl>
    <w:p w:rsidR="00B34F44" w:rsidRDefault="00B34F44" w:rsidP="00EB03A6">
      <w:pPr>
        <w:shd w:val="clear" w:color="auto" w:fill="FFFFFF"/>
        <w:jc w:val="both"/>
        <w:rPr>
          <w:rFonts w:ascii="Arial" w:hAnsi="Arial" w:cs="Arial"/>
          <w:b/>
          <w:bCs/>
          <w:sz w:val="26"/>
          <w:szCs w:val="26"/>
        </w:rPr>
      </w:pPr>
    </w:p>
    <w:p w:rsidR="00A43683" w:rsidRDefault="00B34F44" w:rsidP="00B34F44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4 класс</w:t>
      </w:r>
    </w:p>
    <w:tbl>
      <w:tblPr>
        <w:tblStyle w:val="afa"/>
        <w:tblW w:w="9639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1300"/>
        <w:gridCol w:w="2527"/>
        <w:gridCol w:w="3260"/>
        <w:gridCol w:w="2552"/>
      </w:tblGrid>
      <w:tr w:rsidR="00B34F44" w:rsidRPr="00284841" w:rsidTr="00B34F44">
        <w:tc>
          <w:tcPr>
            <w:tcW w:w="1300" w:type="dxa"/>
          </w:tcPr>
          <w:p w:rsidR="00B34F44" w:rsidRPr="00284841" w:rsidRDefault="00B34F44" w:rsidP="00B34F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учебный период</w:t>
            </w:r>
          </w:p>
        </w:tc>
        <w:tc>
          <w:tcPr>
            <w:tcW w:w="2527" w:type="dxa"/>
          </w:tcPr>
          <w:p w:rsidR="00B34F44" w:rsidRPr="00284841" w:rsidRDefault="00B34F44" w:rsidP="00B34F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№ работы</w:t>
            </w:r>
          </w:p>
        </w:tc>
        <w:tc>
          <w:tcPr>
            <w:tcW w:w="3260" w:type="dxa"/>
          </w:tcPr>
          <w:p w:rsidR="00B34F44" w:rsidRPr="00284841" w:rsidRDefault="00B34F44" w:rsidP="00B34F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552" w:type="dxa"/>
          </w:tcPr>
          <w:p w:rsidR="00B34F44" w:rsidRPr="00284841" w:rsidRDefault="00B34F44" w:rsidP="00B34F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источник</w:t>
            </w:r>
          </w:p>
        </w:tc>
      </w:tr>
      <w:tr w:rsidR="00B34F44" w:rsidRPr="00284841" w:rsidTr="00B34F44">
        <w:tc>
          <w:tcPr>
            <w:tcW w:w="1300" w:type="dxa"/>
          </w:tcPr>
          <w:p w:rsidR="00B34F44" w:rsidRPr="00284841" w:rsidRDefault="00B34F44" w:rsidP="00B34F4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четверть</w:t>
            </w:r>
          </w:p>
        </w:tc>
        <w:tc>
          <w:tcPr>
            <w:tcW w:w="2527" w:type="dxa"/>
          </w:tcPr>
          <w:p w:rsidR="00B34F44" w:rsidRDefault="00B34F44" w:rsidP="00B34F4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</w:rPr>
              <w:t>Контрольная работа по теме «А что нового в школе</w:t>
            </w:r>
            <w:proofErr w:type="gramStart"/>
            <w:r w:rsidRPr="009F4F92">
              <w:rPr>
                <w:rFonts w:ascii="Arial" w:hAnsi="Arial" w:cs="Arial"/>
              </w:rPr>
              <w:t xml:space="preserve"> ?</w:t>
            </w:r>
            <w:proofErr w:type="gramEnd"/>
            <w:r w:rsidRPr="009F4F92">
              <w:rPr>
                <w:rFonts w:ascii="Arial" w:hAnsi="Arial" w:cs="Arial"/>
              </w:rPr>
              <w:t>»</w:t>
            </w:r>
          </w:p>
          <w:p w:rsidR="00B34F44" w:rsidRPr="0025499E" w:rsidRDefault="00B34F44" w:rsidP="00B34F44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B34F44" w:rsidRDefault="00B34F44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2552" w:type="dxa"/>
          </w:tcPr>
          <w:p w:rsidR="00B34F44" w:rsidRPr="00284841" w:rsidRDefault="00B34F44" w:rsidP="00B34F44">
            <w:pPr>
              <w:rPr>
                <w:rStyle w:val="a5"/>
                <w:rFonts w:ascii="Arial" w:hAnsi="Arial" w:cs="Arial"/>
              </w:rPr>
            </w:pPr>
            <w:r w:rsidRPr="00284841">
              <w:rPr>
                <w:rStyle w:val="a5"/>
                <w:rFonts w:ascii="Arial" w:hAnsi="Arial" w:cs="Arial"/>
              </w:rPr>
              <w:t>Тесты по немецкому языку к учебнику И.Л. Бим и др. «Шаги-1» (М.: «Просвещение», 2013), учебно-методическое пособие</w:t>
            </w:r>
          </w:p>
        </w:tc>
      </w:tr>
      <w:tr w:rsidR="00B34F44" w:rsidRPr="00284841" w:rsidTr="00B34F44">
        <w:tc>
          <w:tcPr>
            <w:tcW w:w="1300" w:type="dxa"/>
          </w:tcPr>
          <w:p w:rsidR="00B34F44" w:rsidRPr="00284841" w:rsidRDefault="00B34F44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3 четверть</w:t>
            </w:r>
          </w:p>
        </w:tc>
        <w:tc>
          <w:tcPr>
            <w:tcW w:w="2527" w:type="dxa"/>
          </w:tcPr>
          <w:p w:rsidR="00B34F44" w:rsidRDefault="00B34F44" w:rsidP="00B34F44">
            <w:pPr>
              <w:rPr>
                <w:rFonts w:ascii="Arial" w:hAnsi="Arial" w:cs="Arial"/>
              </w:rPr>
            </w:pPr>
          </w:p>
          <w:p w:rsidR="00B34F44" w:rsidRPr="00284841" w:rsidRDefault="00B34F44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4F92">
              <w:rPr>
                <w:rFonts w:ascii="Arial" w:hAnsi="Arial" w:cs="Arial"/>
              </w:rPr>
              <w:t>Контрольная работа по теме « У меня дома…Что там?»</w:t>
            </w:r>
          </w:p>
        </w:tc>
        <w:tc>
          <w:tcPr>
            <w:tcW w:w="3260" w:type="dxa"/>
          </w:tcPr>
          <w:p w:rsidR="00B34F44" w:rsidRPr="00284841" w:rsidRDefault="00B34F44" w:rsidP="00B34F4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тест</w:t>
            </w:r>
          </w:p>
        </w:tc>
        <w:tc>
          <w:tcPr>
            <w:tcW w:w="2552" w:type="dxa"/>
          </w:tcPr>
          <w:p w:rsidR="00B34F44" w:rsidRPr="00284841" w:rsidRDefault="00B34F44" w:rsidP="00B34F44">
            <w:pPr>
              <w:rPr>
                <w:rStyle w:val="a5"/>
                <w:rFonts w:ascii="Arial" w:hAnsi="Arial" w:cs="Arial"/>
              </w:rPr>
            </w:pPr>
          </w:p>
          <w:p w:rsidR="00B34F44" w:rsidRPr="00284841" w:rsidRDefault="00B34F44" w:rsidP="00B34F44">
            <w:pPr>
              <w:rPr>
                <w:rFonts w:ascii="Arial" w:hAnsi="Arial" w:cs="Arial"/>
                <w:sz w:val="24"/>
                <w:szCs w:val="24"/>
              </w:rPr>
            </w:pPr>
            <w:r w:rsidRPr="00284841">
              <w:rPr>
                <w:rStyle w:val="a5"/>
                <w:rFonts w:ascii="Arial" w:hAnsi="Arial" w:cs="Arial"/>
              </w:rPr>
              <w:t>Тесты по немецкому языку к учебнику И.Л. Бим и др. «Шаги-1» (М.: «Просвещение», 2013), учебно-методическое пособие</w:t>
            </w:r>
          </w:p>
        </w:tc>
      </w:tr>
      <w:tr w:rsidR="00B34F44" w:rsidRPr="00284841" w:rsidTr="00B34F44">
        <w:tc>
          <w:tcPr>
            <w:tcW w:w="1300" w:type="dxa"/>
          </w:tcPr>
          <w:p w:rsidR="00B34F44" w:rsidRPr="00284841" w:rsidRDefault="00B34F44" w:rsidP="00B34F44">
            <w:pPr>
              <w:rPr>
                <w:rFonts w:ascii="Arial" w:hAnsi="Arial" w:cs="Arial"/>
                <w:b/>
              </w:rPr>
            </w:pPr>
            <w:r w:rsidRPr="00284841">
              <w:rPr>
                <w:rFonts w:ascii="Arial" w:hAnsi="Arial" w:cs="Arial"/>
                <w:b/>
                <w:sz w:val="24"/>
                <w:szCs w:val="24"/>
              </w:rPr>
              <w:t>4 четверть</w:t>
            </w:r>
          </w:p>
        </w:tc>
        <w:tc>
          <w:tcPr>
            <w:tcW w:w="2527" w:type="dxa"/>
          </w:tcPr>
          <w:p w:rsidR="00B34F44" w:rsidRDefault="00B34F44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</w:rPr>
              <w:t>Контрольная работа по теме  «Свободное время»</w:t>
            </w:r>
          </w:p>
          <w:p w:rsidR="00B34F44" w:rsidRDefault="00B34F44" w:rsidP="00B34F44">
            <w:pPr>
              <w:rPr>
                <w:rFonts w:ascii="Arial" w:hAnsi="Arial" w:cs="Arial"/>
              </w:rPr>
            </w:pPr>
          </w:p>
          <w:p w:rsidR="00B34F44" w:rsidRDefault="00B34F44" w:rsidP="00B34F44">
            <w:pPr>
              <w:rPr>
                <w:rFonts w:ascii="Arial" w:hAnsi="Arial" w:cs="Arial"/>
              </w:rPr>
            </w:pPr>
          </w:p>
          <w:p w:rsidR="00B34F44" w:rsidRDefault="00B34F44" w:rsidP="00B34F44">
            <w:pPr>
              <w:rPr>
                <w:rFonts w:ascii="Arial" w:hAnsi="Arial" w:cs="Arial"/>
              </w:rPr>
            </w:pPr>
          </w:p>
          <w:p w:rsidR="00B34F44" w:rsidRDefault="00B34F44" w:rsidP="00B34F44">
            <w:pPr>
              <w:rPr>
                <w:rFonts w:ascii="Arial" w:hAnsi="Arial" w:cs="Arial"/>
              </w:rPr>
            </w:pPr>
          </w:p>
          <w:p w:rsidR="00B34F44" w:rsidRDefault="00B34F44" w:rsidP="00B34F44">
            <w:pPr>
              <w:rPr>
                <w:rFonts w:ascii="Arial" w:hAnsi="Arial" w:cs="Arial"/>
              </w:rPr>
            </w:pPr>
          </w:p>
          <w:p w:rsidR="00B34F44" w:rsidRPr="0025499E" w:rsidRDefault="00B34F44" w:rsidP="00B34F4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</w:rPr>
              <w:t>Итоговая контрольная работа</w:t>
            </w:r>
          </w:p>
        </w:tc>
        <w:tc>
          <w:tcPr>
            <w:tcW w:w="3260" w:type="dxa"/>
          </w:tcPr>
          <w:p w:rsidR="00B34F44" w:rsidRDefault="00B34F44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  <w:p w:rsidR="00B34F44" w:rsidRPr="00B34F44" w:rsidRDefault="00B34F44" w:rsidP="00B34F44">
            <w:pPr>
              <w:rPr>
                <w:rFonts w:ascii="Arial" w:hAnsi="Arial" w:cs="Arial"/>
              </w:rPr>
            </w:pPr>
          </w:p>
          <w:p w:rsidR="00B34F44" w:rsidRPr="00B34F44" w:rsidRDefault="00B34F44" w:rsidP="00B34F44">
            <w:pPr>
              <w:rPr>
                <w:rFonts w:ascii="Arial" w:hAnsi="Arial" w:cs="Arial"/>
              </w:rPr>
            </w:pPr>
          </w:p>
          <w:p w:rsidR="00B34F44" w:rsidRPr="00B34F44" w:rsidRDefault="00B34F44" w:rsidP="00B34F44">
            <w:pPr>
              <w:rPr>
                <w:rFonts w:ascii="Arial" w:hAnsi="Arial" w:cs="Arial"/>
              </w:rPr>
            </w:pPr>
          </w:p>
          <w:p w:rsidR="00B34F44" w:rsidRPr="00B34F44" w:rsidRDefault="00B34F44" w:rsidP="00B34F44">
            <w:pPr>
              <w:rPr>
                <w:rFonts w:ascii="Arial" w:hAnsi="Arial" w:cs="Arial"/>
              </w:rPr>
            </w:pPr>
          </w:p>
          <w:p w:rsidR="00B34F44" w:rsidRPr="00B34F44" w:rsidRDefault="00B34F44" w:rsidP="00B34F44">
            <w:pPr>
              <w:rPr>
                <w:rFonts w:ascii="Arial" w:hAnsi="Arial" w:cs="Arial"/>
              </w:rPr>
            </w:pPr>
          </w:p>
          <w:p w:rsidR="00B34F44" w:rsidRPr="00B34F44" w:rsidRDefault="00B34F44" w:rsidP="00B34F44">
            <w:pPr>
              <w:rPr>
                <w:rFonts w:ascii="Arial" w:hAnsi="Arial" w:cs="Arial"/>
              </w:rPr>
            </w:pPr>
          </w:p>
          <w:p w:rsidR="00B34F44" w:rsidRDefault="00B34F44" w:rsidP="00B34F44">
            <w:pPr>
              <w:rPr>
                <w:rFonts w:ascii="Arial" w:hAnsi="Arial" w:cs="Arial"/>
              </w:rPr>
            </w:pPr>
          </w:p>
          <w:p w:rsidR="00B34F44" w:rsidRPr="00B34F44" w:rsidRDefault="00B34F44" w:rsidP="00B34F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2552" w:type="dxa"/>
          </w:tcPr>
          <w:p w:rsidR="00B34F44" w:rsidRDefault="00B34F44" w:rsidP="00B34F44">
            <w:pPr>
              <w:rPr>
                <w:rStyle w:val="a5"/>
                <w:rFonts w:ascii="Arial" w:hAnsi="Arial" w:cs="Arial"/>
              </w:rPr>
            </w:pPr>
            <w:r w:rsidRPr="00284841">
              <w:rPr>
                <w:rStyle w:val="a5"/>
                <w:rFonts w:ascii="Arial" w:hAnsi="Arial" w:cs="Arial"/>
              </w:rPr>
              <w:t>Тесты по немецкому языку к учебнику И.Л. Бим и др. «Шаги-1» (М.: «Просвещение», 2013), учебно-методическое пособие</w:t>
            </w:r>
          </w:p>
          <w:p w:rsidR="001D477D" w:rsidRDefault="001D477D" w:rsidP="00B34F44">
            <w:pPr>
              <w:rPr>
                <w:rStyle w:val="a5"/>
                <w:rFonts w:ascii="Arial" w:hAnsi="Arial" w:cs="Arial"/>
              </w:rPr>
            </w:pPr>
          </w:p>
          <w:p w:rsidR="001D477D" w:rsidRPr="00284841" w:rsidRDefault="002D182A" w:rsidP="001D477D">
            <w:pPr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1D477D" w:rsidRPr="00284841">
                <w:rPr>
                  <w:rStyle w:val="a5"/>
                  <w:rFonts w:ascii="Arial" w:hAnsi="Arial" w:cs="Arial"/>
                </w:rPr>
                <w:t>https://infourok.ru/kontrolnie-raboti-po-nemeckomu-yaziku-dlya-klassa-k-uchebniku-ilbim-1633785.html</w:t>
              </w:r>
            </w:hyperlink>
          </w:p>
          <w:p w:rsidR="001D477D" w:rsidRPr="00284841" w:rsidRDefault="001D477D" w:rsidP="00B34F44">
            <w:pPr>
              <w:rPr>
                <w:rStyle w:val="a5"/>
                <w:rFonts w:ascii="Arial" w:hAnsi="Arial" w:cs="Arial"/>
              </w:rPr>
            </w:pPr>
          </w:p>
        </w:tc>
      </w:tr>
    </w:tbl>
    <w:p w:rsidR="00B34F44" w:rsidRDefault="001D477D" w:rsidP="001D477D">
      <w:pPr>
        <w:shd w:val="clear" w:color="auto" w:fill="FFFFFF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Приложение 2</w:t>
      </w:r>
    </w:p>
    <w:p w:rsidR="001D477D" w:rsidRDefault="001D477D" w:rsidP="001D477D">
      <w:pPr>
        <w:jc w:val="center"/>
        <w:rPr>
          <w:rFonts w:ascii="Arial" w:hAnsi="Arial" w:cs="Arial"/>
          <w:sz w:val="26"/>
          <w:szCs w:val="26"/>
        </w:rPr>
      </w:pPr>
      <w:r w:rsidRPr="002038BE">
        <w:rPr>
          <w:rFonts w:ascii="Arial" w:hAnsi="Arial" w:cs="Arial"/>
          <w:sz w:val="26"/>
          <w:szCs w:val="26"/>
        </w:rPr>
        <w:t xml:space="preserve">Приложение к программе по </w:t>
      </w:r>
      <w:proofErr w:type="gramStart"/>
      <w:r w:rsidRPr="002038BE">
        <w:rPr>
          <w:rFonts w:ascii="Arial" w:hAnsi="Arial" w:cs="Arial"/>
          <w:sz w:val="26"/>
          <w:szCs w:val="26"/>
        </w:rPr>
        <w:t>нем</w:t>
      </w:r>
      <w:proofErr w:type="gramEnd"/>
      <w:r w:rsidRPr="002038BE">
        <w:rPr>
          <w:rFonts w:ascii="Arial" w:hAnsi="Arial" w:cs="Arial"/>
          <w:sz w:val="26"/>
          <w:szCs w:val="26"/>
        </w:rPr>
        <w:t>. яз.</w:t>
      </w:r>
      <w:r>
        <w:rPr>
          <w:rFonts w:ascii="Arial" w:hAnsi="Arial" w:cs="Arial"/>
          <w:sz w:val="26"/>
          <w:szCs w:val="26"/>
        </w:rPr>
        <w:t xml:space="preserve">2-4 </w:t>
      </w:r>
      <w:r w:rsidRPr="002038BE">
        <w:rPr>
          <w:rFonts w:ascii="Arial" w:hAnsi="Arial" w:cs="Arial"/>
          <w:sz w:val="26"/>
          <w:szCs w:val="26"/>
        </w:rPr>
        <w:t xml:space="preserve"> класс</w:t>
      </w:r>
    </w:p>
    <w:p w:rsidR="001D477D" w:rsidRPr="002038BE" w:rsidRDefault="001D477D" w:rsidP="001D477D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Календарно-тематическое планирование</w:t>
      </w:r>
    </w:p>
    <w:p w:rsidR="001D477D" w:rsidRDefault="001D477D" w:rsidP="001D477D">
      <w:pPr>
        <w:shd w:val="clear" w:color="auto" w:fill="FFFFFF"/>
        <w:rPr>
          <w:rFonts w:ascii="Arial" w:hAnsi="Arial" w:cs="Arial"/>
          <w:b/>
          <w:bCs/>
          <w:sz w:val="26"/>
          <w:szCs w:val="26"/>
        </w:rPr>
      </w:pPr>
    </w:p>
    <w:p w:rsidR="001D477D" w:rsidRPr="00720C21" w:rsidRDefault="001D477D" w:rsidP="001D477D">
      <w:pPr>
        <w:rPr>
          <w:rFonts w:ascii="Arial" w:hAnsi="Arial" w:cs="Arial"/>
          <w:b/>
          <w:sz w:val="22"/>
          <w:szCs w:val="22"/>
        </w:rPr>
      </w:pPr>
      <w:r w:rsidRPr="00720C21">
        <w:rPr>
          <w:rFonts w:ascii="Arial" w:hAnsi="Arial" w:cs="Arial"/>
          <w:b/>
          <w:sz w:val="22"/>
          <w:szCs w:val="22"/>
        </w:rPr>
        <w:t>2 класс</w:t>
      </w:r>
    </w:p>
    <w:p w:rsidR="001D477D" w:rsidRPr="00720C21" w:rsidRDefault="001D477D" w:rsidP="001D477D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1103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2"/>
        <w:gridCol w:w="8789"/>
        <w:gridCol w:w="1559"/>
      </w:tblGrid>
      <w:tr w:rsidR="001D477D" w:rsidRPr="00720C21" w:rsidTr="001D477D">
        <w:trPr>
          <w:trHeight w:val="591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jc w:val="center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дата</w:t>
            </w:r>
          </w:p>
        </w:tc>
      </w:tr>
      <w:tr w:rsidR="001D477D" w:rsidRPr="00720C21" w:rsidTr="00ED1724">
        <w:trPr>
          <w:trHeight w:val="299"/>
        </w:trPr>
        <w:tc>
          <w:tcPr>
            <w:tcW w:w="9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b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Вводный курс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</w:t>
            </w:r>
          </w:p>
        </w:tc>
      </w:tr>
      <w:tr w:rsidR="001D477D" w:rsidRPr="00720C21" w:rsidTr="00ED172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надо знать перед тем, как отправиться в путь?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Давайте познакомимся!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27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Итак, как поздороваться и представиться по-немецки?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 чем говорят пальчиковые куклы?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7.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все ли мы успели повторить?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87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8.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при знакомстве представить других?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23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9.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уточнить, переспросить?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59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на вопрос – сомнение дать отрицательный ответ?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626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32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555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все ли мы успели повторить?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14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выяснить, кто это?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46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Итак, как спросить, кто это?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D477D" w:rsidRPr="00720C21" w:rsidRDefault="001D477D" w:rsidP="00ED1724">
            <w:pPr>
              <w:contextualSpacing/>
              <w:rPr>
                <w:rFonts w:ascii="Arial" w:hAnsi="Arial" w:cs="Arial"/>
                <w:color w:val="000000"/>
              </w:rPr>
            </w:pPr>
          </w:p>
        </w:tc>
      </w:tr>
    </w:tbl>
    <w:p w:rsidR="001D477D" w:rsidRPr="00720C21" w:rsidRDefault="001D477D" w:rsidP="001D477D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</w:p>
    <w:tbl>
      <w:tblPr>
        <w:tblW w:w="1103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4"/>
        <w:gridCol w:w="141"/>
        <w:gridCol w:w="7"/>
        <w:gridCol w:w="8789"/>
        <w:gridCol w:w="1559"/>
      </w:tblGrid>
      <w:tr w:rsidR="001D477D" w:rsidRPr="00720C21" w:rsidTr="00ED1724">
        <w:trPr>
          <w:trHeight w:val="389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Спрашиваем, как зовут сверстников, как зовут взрослых?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41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  <w:lang w:val="en-US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90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Работа над лексикой. Оформление словаря.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20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Спросим, кто откуда.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спросить о возрасте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уже можем сообщить о себе?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Обобщающее повторение.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2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А все ли мы успели повторить? </w:t>
            </w:r>
            <w:r w:rsidRPr="00720C21">
              <w:rPr>
                <w:rFonts w:ascii="Arial" w:hAnsi="Arial" w:cs="Arial"/>
                <w:sz w:val="22"/>
                <w:szCs w:val="22"/>
                <w:lang w:val="nl-NL"/>
              </w:rPr>
              <w:t>Wie alt bist du?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2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Итак, кто придет на «Праздник алфавита»?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У нас гости. Употребление артиклей.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сказать, кто какой?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Итак, кто какой?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69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Готовимся к «Празднику алфавита».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43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Поиграем? Споем? (Повторение)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94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«Праздник алфавита»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13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Основной курс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</w:t>
            </w:r>
          </w:p>
        </w:tc>
      </w:tr>
      <w:tr w:rsidR="001D477D" w:rsidRPr="00720C21" w:rsidTr="00ED1724">
        <w:trPr>
          <w:trHeight w:val="373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Новые персонажи нашего учебника. Кто они? Какие они?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477D" w:rsidRPr="00720C21" w:rsidRDefault="001D477D" w:rsidP="00ED1724">
            <w:pPr>
              <w:spacing w:after="200"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1D477D" w:rsidRPr="00720C21" w:rsidTr="00ED1724">
        <w:trPr>
          <w:trHeight w:val="405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33. 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знаем некоторых персонажей немецких книжек, не так ли?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69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34.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вот новые персонажи  учебника.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31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Почта пришла!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68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96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75"/>
        </w:trPr>
        <w:tc>
          <w:tcPr>
            <w:tcW w:w="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не успели  сделать?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79"/>
        </w:trPr>
        <w:tc>
          <w:tcPr>
            <w:tcW w:w="9471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sz w:val="22"/>
                <w:szCs w:val="22"/>
              </w:rPr>
              <w:t>Чьи это фотографии? О чём они рассказывают?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477D" w:rsidRPr="00720C21" w:rsidRDefault="001D477D" w:rsidP="00ED1724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1D477D" w:rsidRPr="00720C21" w:rsidTr="00ED1724">
        <w:trPr>
          <w:trHeight w:val="428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Семейные фотографии из Германии.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78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чьи это фотографии?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15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8796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Письмо от Свена.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16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22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43.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13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44.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не успели сделать?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28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III.Что</w:t>
            </w:r>
            <w:proofErr w:type="spellEnd"/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Сабина и Свен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охотно делают дома?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D477D" w:rsidRPr="00720C21" w:rsidRDefault="001D477D" w:rsidP="00ED1724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1D477D" w:rsidRPr="00720C21" w:rsidTr="00ED1724">
        <w:trPr>
          <w:trHeight w:val="295"/>
        </w:trPr>
        <w:tc>
          <w:tcPr>
            <w:tcW w:w="67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45.</w:t>
            </w:r>
          </w:p>
        </w:tc>
        <w:tc>
          <w:tcPr>
            <w:tcW w:w="8796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 чем рассказывают семейные фотографии Свена?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  <w:lang w:val="nl-NL"/>
              </w:rPr>
            </w:pPr>
          </w:p>
        </w:tc>
      </w:tr>
      <w:tr w:rsidR="001D477D" w:rsidRPr="00720C21" w:rsidTr="00ED1724">
        <w:trPr>
          <w:trHeight w:val="409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Сабина и Свен охотно делают? А вы?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72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 что Сабина и Свен делают неохотно?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56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Обучение чтению и письму.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82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49.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72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Работа над лексикой «Семья»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85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05"/>
        </w:trPr>
        <w:tc>
          <w:tcPr>
            <w:tcW w:w="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8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не успели сделать?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37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 что мы только не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делаем!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477D" w:rsidRPr="00720C21" w:rsidRDefault="001D477D" w:rsidP="00ED1724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1D477D" w:rsidRPr="00720C21" w:rsidTr="00ED1724">
        <w:trPr>
          <w:trHeight w:val="389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Аня и Саша играют в репортеров.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99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54.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 чем говорят сегодня дети на уроке немецкого языка.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50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55.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Аня и Саша пишут письма Сабине и Свену. А вы?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23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56.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2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57.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Обучение чтению.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8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58.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98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Сыграем на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празднике сценки из сказки?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Или это слишком трудно?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477D" w:rsidRPr="00720C21" w:rsidRDefault="001D477D" w:rsidP="00ED1724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1D477D" w:rsidRPr="00720C21" w:rsidTr="00ED1724">
        <w:trPr>
          <w:trHeight w:val="391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59.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Кто хочет, тот сможет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720C21" w:rsidTr="00ED1724">
        <w:trPr>
          <w:trHeight w:val="31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60.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Как </w:t>
            </w:r>
            <w:proofErr w:type="spellStart"/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Касперле</w:t>
            </w:r>
            <w:proofErr w:type="spellEnd"/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хотел развеселить принцессу?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63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61.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Кто однажды пришел к королю?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4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62.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Мы играем и поем.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242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63.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Что мы не успели сделать?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58"/>
        </w:trPr>
        <w:tc>
          <w:tcPr>
            <w:tcW w:w="53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64.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Добро пожаловать</w:t>
            </w: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на наш праздник!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D477D" w:rsidRPr="00720C21" w:rsidRDefault="001D477D" w:rsidP="00ED1724">
            <w:pPr>
              <w:jc w:val="right"/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1D477D" w:rsidRPr="00720C21" w:rsidTr="00ED1724">
        <w:trPr>
          <w:trHeight w:val="323"/>
        </w:trPr>
        <w:tc>
          <w:tcPr>
            <w:tcW w:w="534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937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Скоро у нас в классе праздник.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45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65.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Как заканчивается сказка?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0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66.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Наш праздник «Прощай, 2 класс!»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367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67.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Чтение доставляет удовольствие! У бабушки и дедушки. Спортивная семья.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  <w:tr w:rsidR="001D477D" w:rsidRPr="00720C21" w:rsidTr="00ED1724">
        <w:trPr>
          <w:trHeight w:val="41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68.</w:t>
            </w:r>
          </w:p>
        </w:tc>
        <w:tc>
          <w:tcPr>
            <w:tcW w:w="8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>Маркус</w:t>
            </w:r>
            <w:proofErr w:type="spellEnd"/>
            <w:r w:rsidRPr="00720C21">
              <w:rPr>
                <w:rFonts w:ascii="Arial" w:hAnsi="Arial" w:cs="Arial"/>
                <w:color w:val="000000"/>
                <w:sz w:val="22"/>
                <w:szCs w:val="22"/>
              </w:rPr>
              <w:t xml:space="preserve"> играет на компьютере.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477D" w:rsidRPr="00720C21" w:rsidRDefault="001D477D" w:rsidP="00ED1724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1D477D" w:rsidRPr="00A43683" w:rsidRDefault="001D477D" w:rsidP="001D477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</w:rPr>
      </w:pPr>
    </w:p>
    <w:p w:rsidR="001D477D" w:rsidRDefault="001D477D" w:rsidP="001D477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3 класс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789"/>
        <w:gridCol w:w="538"/>
        <w:gridCol w:w="738"/>
      </w:tblGrid>
      <w:tr w:rsidR="001D477D" w:rsidRPr="0025499E" w:rsidTr="00ED1724">
        <w:trPr>
          <w:cantSplit/>
          <w:trHeight w:val="555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Название темы, урока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Дата</w:t>
            </w:r>
          </w:p>
        </w:tc>
      </w:tr>
      <w:tr w:rsidR="001D477D" w:rsidRPr="0025499E" w:rsidTr="00ED1724">
        <w:trPr>
          <w:cantSplit/>
          <w:trHeight w:val="308"/>
        </w:trPr>
        <w:tc>
          <w:tcPr>
            <w:tcW w:w="9498" w:type="dxa"/>
            <w:gridSpan w:val="2"/>
          </w:tcPr>
          <w:p w:rsidR="001D477D" w:rsidRPr="0025499E" w:rsidRDefault="001D477D" w:rsidP="00ED1724">
            <w:pPr>
              <w:rPr>
                <w:rFonts w:ascii="Arial" w:hAnsi="Arial" w:cs="Arial"/>
                <w:b/>
                <w:color w:val="333333"/>
              </w:rPr>
            </w:pPr>
            <w:r w:rsidRPr="0025499E">
              <w:rPr>
                <w:rFonts w:ascii="Arial" w:hAnsi="Arial" w:cs="Arial"/>
                <w:b/>
                <w:color w:val="333333"/>
                <w:sz w:val="22"/>
                <w:szCs w:val="22"/>
              </w:rPr>
              <w:t>«Здравствуй, 3 класс. Встреча с друзьями»</w:t>
            </w:r>
          </w:p>
        </w:tc>
        <w:tc>
          <w:tcPr>
            <w:tcW w:w="1276" w:type="dxa"/>
            <w:gridSpan w:val="2"/>
          </w:tcPr>
          <w:p w:rsidR="001D477D" w:rsidRPr="0025499E" w:rsidRDefault="001D477D" w:rsidP="00ED1724">
            <w:pPr>
              <w:jc w:val="right"/>
              <w:rPr>
                <w:rFonts w:ascii="Arial" w:hAnsi="Arial" w:cs="Arial"/>
                <w:b/>
                <w:color w:val="333333"/>
              </w:rPr>
            </w:pPr>
            <w:r w:rsidRPr="0025499E">
              <w:rPr>
                <w:rFonts w:ascii="Arial" w:hAnsi="Arial" w:cs="Arial"/>
                <w:b/>
                <w:color w:val="333333"/>
                <w:sz w:val="22"/>
                <w:szCs w:val="22"/>
              </w:rPr>
              <w:t>8</w:t>
            </w:r>
          </w:p>
        </w:tc>
      </w:tr>
      <w:tr w:rsidR="001D477D" w:rsidRPr="0025499E" w:rsidTr="00ED1724">
        <w:trPr>
          <w:cantSplit/>
          <w:trHeight w:val="162"/>
        </w:trPr>
        <w:tc>
          <w:tcPr>
            <w:tcW w:w="709" w:type="dxa"/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789" w:type="dxa"/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Повторение материала за 2 класс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194"/>
        </w:trPr>
        <w:tc>
          <w:tcPr>
            <w:tcW w:w="709" w:type="dxa"/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789" w:type="dxa"/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Лето. Это прекраснейшее время. Или нет?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Наши летние фотографии. Какие они?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Что любит делать семья Свена летом?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делаем фотовыставку.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хочет ещё повторить?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хочет ещё повторить?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11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Сабина идёт в школу. А вы?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</w:tr>
      <w:tr w:rsidR="001D477D" w:rsidRPr="0025499E" w:rsidTr="00ED1724">
        <w:trPr>
          <w:cantSplit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Наши друзья снова приходят в школу.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Начало учебного года. О чем разговаривают дети в школьном дворе?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Первый школьный день Марии.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lastRenderedPageBreak/>
              <w:t>12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Какой сегодня день недели?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Что мы делаем в субботу и воскресенье?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14</w:t>
            </w:r>
          </w:p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А что делает наш храбрый </w:t>
            </w:r>
            <w:proofErr w:type="gramStart"/>
            <w:r w:rsidRPr="0025499E">
              <w:rPr>
                <w:rFonts w:ascii="Arial" w:hAnsi="Arial" w:cs="Arial"/>
                <w:sz w:val="22"/>
                <w:szCs w:val="22"/>
              </w:rPr>
              <w:t>портняжка</w:t>
            </w:r>
            <w:proofErr w:type="gramEnd"/>
            <w:r w:rsidRPr="0025499E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16-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хочет еще что-нибудь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Чтение это удовольствие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Всё ли мы успели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0"/>
        </w:trPr>
        <w:tc>
          <w:tcPr>
            <w:tcW w:w="10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Осень. Какая сейчас погода»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</w:tr>
      <w:tr w:rsidR="001D477D" w:rsidRPr="0025499E" w:rsidTr="00ED1724">
        <w:trPr>
          <w:cantSplit/>
          <w:trHeight w:val="4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Прогулка в парк. Как там осенью?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А что сейчас делают </w:t>
            </w:r>
            <w:proofErr w:type="gramStart"/>
            <w:r w:rsidRPr="0025499E">
              <w:rPr>
                <w:rFonts w:ascii="Arial" w:hAnsi="Arial" w:cs="Arial"/>
                <w:sz w:val="22"/>
                <w:szCs w:val="22"/>
              </w:rPr>
              <w:t>Свен и</w:t>
            </w:r>
            <w:proofErr w:type="gramEnd"/>
            <w:r w:rsidRPr="0025499E">
              <w:rPr>
                <w:rFonts w:ascii="Arial" w:hAnsi="Arial" w:cs="Arial"/>
                <w:sz w:val="22"/>
                <w:szCs w:val="22"/>
              </w:rPr>
              <w:t xml:space="preserve"> Сабина?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Хорошо у бабушки в деревне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Осенью все спелое.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А чем питаются лесные животные?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Любимые животные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Чтение это удовольствие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Что нам ещё повторить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3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 А что приносит нам зима?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9 </w:t>
            </w:r>
          </w:p>
        </w:tc>
      </w:tr>
      <w:tr w:rsidR="001D477D" w:rsidRPr="0025499E" w:rsidTr="00ED1724">
        <w:trPr>
          <w:cantSplit/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Погода зимой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умеет отгадывать загадки о животных?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Что видит храбрый </w:t>
            </w:r>
            <w:proofErr w:type="gramStart"/>
            <w:r w:rsidRPr="0025499E">
              <w:rPr>
                <w:rFonts w:ascii="Arial" w:hAnsi="Arial" w:cs="Arial"/>
                <w:sz w:val="22"/>
                <w:szCs w:val="22"/>
              </w:rPr>
              <w:t>портняжка</w:t>
            </w:r>
            <w:proofErr w:type="gramEnd"/>
            <w:r w:rsidRPr="0025499E">
              <w:rPr>
                <w:rFonts w:ascii="Arial" w:hAnsi="Arial" w:cs="Arial"/>
                <w:sz w:val="22"/>
                <w:szCs w:val="22"/>
              </w:rPr>
              <w:t xml:space="preserve"> в парке? 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Почему дети радуются зиме?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contextualSpacing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contextualSpacing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Рождество самый лучший праздник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contextualSpacing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contextualSpacing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Рождество самый лучший праздник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Мы </w:t>
            </w:r>
            <w:proofErr w:type="gramStart"/>
            <w:r w:rsidRPr="0025499E">
              <w:rPr>
                <w:rFonts w:ascii="Arial" w:hAnsi="Arial" w:cs="Arial"/>
                <w:sz w:val="22"/>
                <w:szCs w:val="22"/>
              </w:rPr>
              <w:t>играем</w:t>
            </w:r>
            <w:proofErr w:type="gramEnd"/>
            <w:r w:rsidRPr="0025499E">
              <w:rPr>
                <w:rFonts w:ascii="Arial" w:hAnsi="Arial" w:cs="Arial"/>
                <w:sz w:val="22"/>
                <w:szCs w:val="22"/>
              </w:rPr>
              <w:t xml:space="preserve"> и поём и готовимся к новому году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Чтение доставляет удовольствие.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Контроль знаний лексики и грамматики.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У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нас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в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школе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много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>дел</w:t>
            </w: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  <w:lang w:val="de-DE"/>
              </w:rPr>
              <w:t>1</w:t>
            </w: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0 </w:t>
            </w:r>
          </w:p>
        </w:tc>
      </w:tr>
      <w:tr w:rsidR="001D477D" w:rsidRPr="0025499E" w:rsidTr="00ED172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Чем охотно занимаются в школе Сабина и Свен?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Наши немецкие друзья вчера много рисовали.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Чем сегодня занимаются наши немецкие друзья?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Чем могут заниматься ученики в уголке для игр?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Карнавал в школе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 уроках немецкого языка у нас тоже много дел.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поём.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поём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shd w:val="clear" w:color="auto" w:fill="FFFFFF"/>
              <w:spacing w:line="235" w:lineRule="exact"/>
              <w:ind w:right="14"/>
              <w:rPr>
                <w:rFonts w:ascii="Arial" w:hAnsi="Arial" w:cs="Arial"/>
                <w:color w:val="000000"/>
              </w:rPr>
            </w:pPr>
            <w:r w:rsidRPr="0025499E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Чтение – это удовольствие!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shd w:val="clear" w:color="auto" w:fill="FFFFFF"/>
              <w:spacing w:line="235" w:lineRule="exact"/>
              <w:ind w:right="14"/>
              <w:rPr>
                <w:rFonts w:ascii="Arial" w:hAnsi="Arial" w:cs="Arial"/>
                <w:color w:val="000000"/>
              </w:rPr>
            </w:pPr>
          </w:p>
        </w:tc>
      </w:tr>
      <w:tr w:rsidR="001D477D" w:rsidRPr="0025499E" w:rsidTr="00ED1724">
        <w:trPr>
          <w:cantSplit/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shd w:val="clear" w:color="auto" w:fill="FFFFFF"/>
              <w:spacing w:line="235" w:lineRule="exact"/>
              <w:ind w:right="14"/>
              <w:rPr>
                <w:rFonts w:ascii="Arial" w:hAnsi="Arial" w:cs="Arial"/>
                <w:color w:val="000000"/>
              </w:rPr>
            </w:pPr>
            <w:r w:rsidRPr="0025499E"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both"/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Повторение изученного материала.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shd w:val="clear" w:color="auto" w:fill="FFFFFF"/>
              <w:spacing w:line="235" w:lineRule="exact"/>
              <w:ind w:right="14"/>
              <w:rPr>
                <w:rFonts w:ascii="Arial" w:hAnsi="Arial" w:cs="Arial"/>
                <w:color w:val="000000"/>
              </w:rPr>
            </w:pPr>
          </w:p>
        </w:tc>
      </w:tr>
      <w:tr w:rsidR="001D477D" w:rsidRPr="0025499E" w:rsidTr="00ED1724">
        <w:trPr>
          <w:cantSplit/>
          <w:trHeight w:val="56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Весна пришла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1D477D" w:rsidRPr="0025499E" w:rsidTr="00ED1724">
        <w:trPr>
          <w:cantSplit/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lastRenderedPageBreak/>
              <w:t>48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Наступила весна. Какая сейчас погода?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Весна, весна, как я тебя люблю...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поздравляем наших мам с Женским днём.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Кого мы еще поздравляем с Женским днем?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Семья Мюллер празднует Пасху.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 xml:space="preserve">Скоро наступят весенние каникулы 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поём.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Кто ещё хочет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Контроль знаний лексики и грамматики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01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День рождения. Это не только прекрасный праздник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25499E">
              <w:rPr>
                <w:rFonts w:ascii="Arial" w:hAnsi="Arial" w:cs="Arial"/>
                <w:b/>
                <w:sz w:val="22"/>
                <w:szCs w:val="22"/>
              </w:rPr>
              <w:t xml:space="preserve">12 </w:t>
            </w:r>
          </w:p>
        </w:tc>
      </w:tr>
      <w:tr w:rsidR="001D477D" w:rsidRPr="0025499E" w:rsidTr="00ED1724">
        <w:trPr>
          <w:cantSplit/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О чем разговаривают Сабина и ее мама?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Сабина пишет приглашения на день рождения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Сабина пишет приглашения на день рождения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Что желает себе Сабина на день рождения?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Приготовления ко дню рождения.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А какие приготовления идут у  Сабины дома?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Сабина празднует день рождения.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4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Вы хотите еще что-нибудь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2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Вы хотите еще что-нибудь повторить?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25499E" w:rsidTr="00ED1724">
        <w:trPr>
          <w:cantSplit/>
          <w:trHeight w:val="3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  <w:r w:rsidRPr="0025499E">
              <w:rPr>
                <w:rFonts w:ascii="Arial" w:hAnsi="Arial" w:cs="Arial"/>
                <w:sz w:val="22"/>
                <w:szCs w:val="22"/>
              </w:rPr>
              <w:t>Урок обобщения по всему курсу 3 класса.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77D" w:rsidRPr="0025499E" w:rsidRDefault="001D477D" w:rsidP="00ED1724">
            <w:pPr>
              <w:rPr>
                <w:rFonts w:ascii="Arial" w:hAnsi="Arial" w:cs="Arial"/>
              </w:rPr>
            </w:pPr>
          </w:p>
        </w:tc>
      </w:tr>
    </w:tbl>
    <w:p w:rsidR="001D477D" w:rsidRPr="002038BE" w:rsidRDefault="001D477D" w:rsidP="001D477D">
      <w:pPr>
        <w:jc w:val="center"/>
        <w:rPr>
          <w:rFonts w:ascii="Arial" w:hAnsi="Arial" w:cs="Arial"/>
          <w:sz w:val="26"/>
          <w:szCs w:val="26"/>
        </w:rPr>
      </w:pPr>
    </w:p>
    <w:p w:rsidR="001D477D" w:rsidRPr="00837B2F" w:rsidRDefault="001D477D" w:rsidP="001D477D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  <w:r w:rsidRPr="00837B2F">
        <w:rPr>
          <w:rFonts w:ascii="Arial" w:hAnsi="Arial" w:cs="Arial"/>
          <w:color w:val="000000"/>
          <w:sz w:val="22"/>
          <w:szCs w:val="22"/>
        </w:rPr>
        <w:t>4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"/>
        <w:gridCol w:w="8496"/>
        <w:gridCol w:w="1583"/>
      </w:tblGrid>
      <w:tr w:rsidR="001D477D" w:rsidRPr="00837B2F" w:rsidTr="00ED1724">
        <w:trPr>
          <w:cantSplit/>
          <w:trHeight w:val="344"/>
        </w:trPr>
        <w:tc>
          <w:tcPr>
            <w:tcW w:w="0" w:type="auto"/>
            <w:vMerge w:val="restart"/>
          </w:tcPr>
          <w:p w:rsidR="001D477D" w:rsidRPr="00837B2F" w:rsidRDefault="001D477D" w:rsidP="00ED1724">
            <w:pPr>
              <w:jc w:val="center"/>
              <w:rPr>
                <w:rFonts w:ascii="Arial" w:hAnsi="Arial" w:cs="Arial"/>
                <w:b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1D477D" w:rsidRPr="00837B2F" w:rsidRDefault="001D477D" w:rsidP="00ED1724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837B2F">
              <w:rPr>
                <w:rFonts w:ascii="Arial" w:hAnsi="Arial" w:cs="Arial"/>
                <w:b/>
                <w:sz w:val="22"/>
                <w:szCs w:val="22"/>
              </w:rPr>
              <w:t>п</w:t>
            </w:r>
            <w:proofErr w:type="gramEnd"/>
            <w:r w:rsidRPr="00837B2F">
              <w:rPr>
                <w:rFonts w:ascii="Arial" w:hAnsi="Arial" w:cs="Arial"/>
                <w:b/>
                <w:sz w:val="22"/>
                <w:szCs w:val="22"/>
              </w:rPr>
              <w:t>/п</w:t>
            </w:r>
          </w:p>
        </w:tc>
        <w:tc>
          <w:tcPr>
            <w:tcW w:w="8496" w:type="dxa"/>
            <w:vMerge w:val="restart"/>
          </w:tcPr>
          <w:p w:rsidR="001D477D" w:rsidRPr="00837B2F" w:rsidRDefault="001D477D" w:rsidP="00ED1724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>Тема</w:t>
            </w:r>
          </w:p>
          <w:p w:rsidR="001D477D" w:rsidRPr="00837B2F" w:rsidRDefault="001D477D" w:rsidP="00ED17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83" w:type="dxa"/>
            <w:vMerge w:val="restart"/>
          </w:tcPr>
          <w:p w:rsidR="001D477D" w:rsidRPr="00837B2F" w:rsidRDefault="001D477D" w:rsidP="00ED17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Дата</w:t>
            </w:r>
          </w:p>
        </w:tc>
      </w:tr>
      <w:tr w:rsidR="001D477D" w:rsidRPr="00837B2F" w:rsidTr="00ED1724">
        <w:trPr>
          <w:cantSplit/>
          <w:trHeight w:val="344"/>
        </w:trPr>
        <w:tc>
          <w:tcPr>
            <w:tcW w:w="0" w:type="auto"/>
            <w:vMerge/>
          </w:tcPr>
          <w:p w:rsidR="001D477D" w:rsidRPr="00837B2F" w:rsidRDefault="001D477D" w:rsidP="00ED17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96" w:type="dxa"/>
            <w:vMerge/>
          </w:tcPr>
          <w:p w:rsidR="001D477D" w:rsidRPr="00837B2F" w:rsidRDefault="001D477D" w:rsidP="00ED17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83" w:type="dxa"/>
            <w:vMerge/>
          </w:tcPr>
          <w:p w:rsidR="001D477D" w:rsidRPr="00837B2F" w:rsidRDefault="001D477D" w:rsidP="00ED172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9039" w:type="dxa"/>
            <w:gridSpan w:val="2"/>
          </w:tcPr>
          <w:p w:rsidR="001D477D" w:rsidRPr="009F4F92" w:rsidRDefault="001D477D" w:rsidP="00ED1724">
            <w:pPr>
              <w:spacing w:line="276" w:lineRule="auto"/>
              <w:rPr>
                <w:rFonts w:ascii="Arial" w:hAnsi="Arial" w:cs="Arial"/>
                <w:b/>
              </w:rPr>
            </w:pPr>
            <w:r w:rsidRPr="009F4F92">
              <w:rPr>
                <w:rFonts w:ascii="Arial" w:hAnsi="Arial" w:cs="Arial"/>
                <w:b/>
                <w:i/>
                <w:sz w:val="22"/>
                <w:szCs w:val="22"/>
              </w:rPr>
              <w:t>Мы уже много знаем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spacing w:line="276" w:lineRule="auto"/>
              <w:jc w:val="right"/>
              <w:rPr>
                <w:rFonts w:ascii="Arial" w:hAnsi="Arial" w:cs="Arial"/>
                <w:b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 xml:space="preserve">6 </w:t>
            </w: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мы можем рассказать о наших друзьях?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мы можем рассказать о нас самих?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мы можем рассказать о начале учебного года?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Что бы вы хотели повторить?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both"/>
              <w:rPr>
                <w:rFonts w:ascii="Arial" w:hAnsi="Arial" w:cs="Arial"/>
                <w:b w:val="0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Я и мои друзья.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Повторение по теме «Мы уже много знаем и умеем</w:t>
            </w:r>
            <w:proofErr w:type="gramStart"/>
            <w:r w:rsidRPr="00837B2F">
              <w:rPr>
                <w:rFonts w:ascii="Arial" w:hAnsi="Arial" w:cs="Arial"/>
                <w:sz w:val="22"/>
                <w:szCs w:val="22"/>
              </w:rPr>
              <w:t>.»</w:t>
            </w:r>
            <w:proofErr w:type="gramEnd"/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9039" w:type="dxa"/>
            <w:gridSpan w:val="2"/>
          </w:tcPr>
          <w:p w:rsidR="001D477D" w:rsidRPr="00837B2F" w:rsidRDefault="001D477D" w:rsidP="00ED1724">
            <w:pPr>
              <w:rPr>
                <w:rFonts w:ascii="Arial" w:hAnsi="Arial" w:cs="Arial"/>
                <w:b/>
              </w:rPr>
            </w:pPr>
            <w:r w:rsidRPr="00837B2F">
              <w:rPr>
                <w:rFonts w:ascii="Arial" w:hAnsi="Arial" w:cs="Arial"/>
                <w:b/>
                <w:sz w:val="22"/>
                <w:szCs w:val="22"/>
              </w:rPr>
              <w:t>Как было летом?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обычно делают наши немецкие друзья на летних каникулах?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 xml:space="preserve"> Летнее письмо.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Есть ли летние каникулы у животных?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Какая погода была летом?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работаем над грамматикой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У многих детей летом дни рождения?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spacing w:line="276" w:lineRule="auto"/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Что бы вы хотели повторить?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Летние каникулы в городе и в деревне.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Погода летом.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lastRenderedPageBreak/>
              <w:t>17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Повторение по теме «Как было летом?»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 xml:space="preserve">Домашнее чтение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7B2F">
              <w:rPr>
                <w:rFonts w:ascii="Arial" w:hAnsi="Arial" w:cs="Arial"/>
                <w:sz w:val="22"/>
                <w:szCs w:val="22"/>
              </w:rPr>
              <w:t>«Заяц и ёж»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9039" w:type="dxa"/>
            <w:gridSpan w:val="2"/>
          </w:tcPr>
          <w:p w:rsidR="001D477D" w:rsidRPr="001D477D" w:rsidRDefault="001D477D" w:rsidP="00ED1724">
            <w:pPr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>А что нового в школе?</w:t>
            </w:r>
          </w:p>
        </w:tc>
        <w:tc>
          <w:tcPr>
            <w:tcW w:w="1583" w:type="dxa"/>
          </w:tcPr>
          <w:p w:rsidR="001D477D" w:rsidRPr="001D477D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 xml:space="preserve">12 </w:t>
            </w:r>
          </w:p>
        </w:tc>
      </w:tr>
      <w:tr w:rsidR="001D477D" w:rsidRPr="00837B2F" w:rsidTr="00ED1724">
        <w:trPr>
          <w:trHeight w:val="203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У наших новых друзей новый кабинет.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Что же мы делаем в классе?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У Сабины и Свена новое расписание уроков.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Какие любимые предметы у наших героев? А у нас?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Какая погода осенью?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Немецкие друзья готовятся к Рождеству.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Мы работаем над грамматикой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 xml:space="preserve">Мы играем и поем 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Мы готовимся к Новому году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Чтобы вы хотели повторить?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Расписание уроков.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Контрольная работа по теме «А что нового в школе</w:t>
            </w:r>
            <w:proofErr w:type="gramStart"/>
            <w:r w:rsidRPr="009F4F92">
              <w:rPr>
                <w:rFonts w:ascii="Arial" w:hAnsi="Arial" w:cs="Arial"/>
                <w:sz w:val="22"/>
                <w:szCs w:val="22"/>
              </w:rPr>
              <w:t xml:space="preserve"> ?</w:t>
            </w:r>
            <w:proofErr w:type="gramEnd"/>
            <w:r w:rsidRPr="009F4F92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9039" w:type="dxa"/>
            <w:gridSpan w:val="2"/>
          </w:tcPr>
          <w:p w:rsidR="001D477D" w:rsidRPr="001D477D" w:rsidRDefault="001D477D" w:rsidP="00ED1724">
            <w:pPr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 xml:space="preserve"> У меня дома… Что там?</w:t>
            </w:r>
          </w:p>
        </w:tc>
        <w:tc>
          <w:tcPr>
            <w:tcW w:w="1583" w:type="dxa"/>
          </w:tcPr>
          <w:p w:rsidR="001D477D" w:rsidRPr="001D477D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Сабина живет в уютном доме.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А где живут Кевин и Свен?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В квартире. Где что стоит?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Квартира Свена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Квартира Кевина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Сабина рисует свою детскую комнату.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proofErr w:type="spellStart"/>
            <w:r w:rsidRPr="009F4F92">
              <w:rPr>
                <w:rFonts w:ascii="Arial" w:hAnsi="Arial" w:cs="Arial"/>
                <w:sz w:val="22"/>
                <w:szCs w:val="22"/>
              </w:rPr>
              <w:t>Марлиз</w:t>
            </w:r>
            <w:proofErr w:type="spellEnd"/>
            <w:r w:rsidRPr="009F4F92">
              <w:rPr>
                <w:rFonts w:ascii="Arial" w:hAnsi="Arial" w:cs="Arial"/>
                <w:sz w:val="22"/>
                <w:szCs w:val="22"/>
              </w:rPr>
              <w:t xml:space="preserve"> в гостях у Сандры.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А как дела у Ани с Сашей?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Что бы вы еще хотели повторить? Мой дом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292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Домашнее чтение  «Сладкая каша»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282"/>
        </w:trPr>
        <w:tc>
          <w:tcPr>
            <w:tcW w:w="0" w:type="auto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rPr>
                <w:rFonts w:ascii="Arial" w:hAnsi="Arial" w:cs="Arial"/>
              </w:rPr>
            </w:pPr>
            <w:r w:rsidRPr="009F4F92">
              <w:rPr>
                <w:rFonts w:ascii="Arial" w:hAnsi="Arial" w:cs="Arial"/>
                <w:sz w:val="22"/>
                <w:szCs w:val="22"/>
              </w:rPr>
              <w:t>Контрольная работа по теме « У меня дома…Что там?»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1"/>
              <w:spacing w:before="0" w:line="276" w:lineRule="auto"/>
              <w:jc w:val="left"/>
              <w:rPr>
                <w:rFonts w:ascii="Arial" w:hAnsi="Arial" w:cs="Arial"/>
                <w:b w:val="0"/>
                <w:szCs w:val="22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9039" w:type="dxa"/>
            <w:gridSpan w:val="2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b/>
                <w:i/>
                <w:sz w:val="22"/>
                <w:szCs w:val="22"/>
              </w:rPr>
              <w:t>Свободное время</w:t>
            </w:r>
          </w:p>
        </w:tc>
        <w:tc>
          <w:tcPr>
            <w:tcW w:w="1583" w:type="dxa"/>
          </w:tcPr>
          <w:p w:rsidR="001D477D" w:rsidRPr="001D477D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делают наши друзья в выходные дни?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А как проводят выходные дни домашние животные?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делает на выходных семья Свена?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наши немецкие друзья делают в свободное время?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А что делаете вы в свободное время?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В зоомагазине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proofErr w:type="spellStart"/>
            <w:r w:rsidRPr="00837B2F">
              <w:rPr>
                <w:rFonts w:ascii="Arial" w:hAnsi="Arial" w:cs="Arial"/>
                <w:sz w:val="22"/>
                <w:szCs w:val="22"/>
              </w:rPr>
              <w:t>Пикси</w:t>
            </w:r>
            <w:proofErr w:type="spellEnd"/>
            <w:r w:rsidRPr="00837B2F">
              <w:rPr>
                <w:rFonts w:ascii="Arial" w:hAnsi="Arial" w:cs="Arial"/>
                <w:sz w:val="22"/>
                <w:szCs w:val="22"/>
              </w:rPr>
              <w:t xml:space="preserve"> охотно рисует животных.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играем и поем.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Выходные в цирке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Что бы вы хотели повторить?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Выходные в немецкой семье.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Домашнее чтение «Три поросёнка»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Контрольная работа по теме  «Свободное время»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45"/>
        </w:trPr>
        <w:tc>
          <w:tcPr>
            <w:tcW w:w="9039" w:type="dxa"/>
            <w:gridSpan w:val="2"/>
          </w:tcPr>
          <w:p w:rsidR="001D477D" w:rsidRPr="001D477D" w:rsidRDefault="001D477D" w:rsidP="00ED1724">
            <w:pPr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 xml:space="preserve">Скоро наступят каникулы, </w:t>
            </w:r>
          </w:p>
        </w:tc>
        <w:tc>
          <w:tcPr>
            <w:tcW w:w="1583" w:type="dxa"/>
          </w:tcPr>
          <w:p w:rsidR="001D477D" w:rsidRPr="001D477D" w:rsidRDefault="001D477D" w:rsidP="00ED1724">
            <w:pPr>
              <w:jc w:val="right"/>
              <w:rPr>
                <w:rFonts w:ascii="Arial" w:hAnsi="Arial" w:cs="Arial"/>
                <w:b/>
              </w:rPr>
            </w:pPr>
            <w:r w:rsidRPr="001D477D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</w:tr>
      <w:tr w:rsidR="001D477D" w:rsidRPr="00837B2F" w:rsidTr="00ED1724">
        <w:trPr>
          <w:trHeight w:val="1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Какая погода весной?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296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Погода в апреле очень переменчива.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348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Какие праздники отмечают весной?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62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Пасха в Германии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180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готовимся к празднику.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345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lastRenderedPageBreak/>
              <w:t>61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Что мы делаем на праздниках?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353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Как мы готовимся к празднику класса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253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работаем над грамматикой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334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Мы работаем над грамматикой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300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8496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  <w:r w:rsidRPr="009F4F92">
              <w:rPr>
                <w:rFonts w:ascii="Arial" w:hAnsi="Arial" w:cs="Arial"/>
                <w:b w:val="0"/>
                <w:sz w:val="22"/>
                <w:szCs w:val="22"/>
              </w:rPr>
              <w:t>Домашнее чтение «Волк и семеро козлят»</w:t>
            </w:r>
          </w:p>
        </w:tc>
        <w:tc>
          <w:tcPr>
            <w:tcW w:w="1583" w:type="dxa"/>
          </w:tcPr>
          <w:p w:rsidR="001D477D" w:rsidRPr="009F4F92" w:rsidRDefault="001D477D" w:rsidP="00ED1724">
            <w:pPr>
              <w:pStyle w:val="3"/>
              <w:spacing w:line="276" w:lineRule="auto"/>
              <w:ind w:firstLine="0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1D477D" w:rsidRPr="00837B2F" w:rsidTr="00ED1724">
        <w:trPr>
          <w:trHeight w:val="418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Праздники в России и Германии.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286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 xml:space="preserve">Итоговая контрольная работа 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  <w:tr w:rsidR="001D477D" w:rsidRPr="00837B2F" w:rsidTr="00ED1724">
        <w:trPr>
          <w:trHeight w:val="614"/>
        </w:trPr>
        <w:tc>
          <w:tcPr>
            <w:tcW w:w="0" w:type="auto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8496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  <w:r w:rsidRPr="00837B2F">
              <w:rPr>
                <w:rFonts w:ascii="Arial" w:hAnsi="Arial" w:cs="Arial"/>
                <w:sz w:val="22"/>
                <w:szCs w:val="22"/>
              </w:rPr>
              <w:t>Повторение лексического материала по теме  «Скоро наступят каникулы»</w:t>
            </w:r>
          </w:p>
        </w:tc>
        <w:tc>
          <w:tcPr>
            <w:tcW w:w="1583" w:type="dxa"/>
          </w:tcPr>
          <w:p w:rsidR="001D477D" w:rsidRPr="00837B2F" w:rsidRDefault="001D477D" w:rsidP="00ED1724">
            <w:pPr>
              <w:rPr>
                <w:rFonts w:ascii="Arial" w:hAnsi="Arial" w:cs="Arial"/>
              </w:rPr>
            </w:pPr>
          </w:p>
        </w:tc>
      </w:tr>
    </w:tbl>
    <w:p w:rsidR="001D477D" w:rsidRPr="00837B2F" w:rsidRDefault="001D477D" w:rsidP="001D477D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</w:p>
    <w:p w:rsidR="001D477D" w:rsidRPr="00837B2F" w:rsidRDefault="001D477D" w:rsidP="001D477D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</w:p>
    <w:p w:rsidR="001D477D" w:rsidRPr="00837B2F" w:rsidRDefault="001D477D" w:rsidP="001D477D">
      <w:pPr>
        <w:shd w:val="clear" w:color="auto" w:fill="FFFFFF"/>
        <w:spacing w:after="167"/>
        <w:rPr>
          <w:rFonts w:ascii="Arial" w:hAnsi="Arial" w:cs="Arial"/>
          <w:color w:val="000000"/>
          <w:sz w:val="22"/>
          <w:szCs w:val="22"/>
        </w:rPr>
      </w:pPr>
    </w:p>
    <w:p w:rsidR="001D477D" w:rsidRPr="00837B2F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</w:p>
    <w:p w:rsidR="001D477D" w:rsidRDefault="001D477D" w:rsidP="001D477D">
      <w:pPr>
        <w:shd w:val="clear" w:color="auto" w:fill="FFFFFF"/>
        <w:rPr>
          <w:rFonts w:ascii="Arial" w:hAnsi="Arial" w:cs="Arial"/>
          <w:b/>
          <w:bCs/>
          <w:sz w:val="26"/>
          <w:szCs w:val="26"/>
        </w:rPr>
      </w:pPr>
    </w:p>
    <w:sectPr w:rsidR="001D477D" w:rsidSect="00A43683">
      <w:footerReference w:type="default" r:id="rId11"/>
      <w:pgSz w:w="11906" w:h="16838"/>
      <w:pgMar w:top="720" w:right="720" w:bottom="720" w:left="720" w:header="709" w:footer="709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82A" w:rsidRDefault="002D182A" w:rsidP="00EB03A6">
      <w:r>
        <w:separator/>
      </w:r>
    </w:p>
  </w:endnote>
  <w:endnote w:type="continuationSeparator" w:id="0">
    <w:p w:rsidR="002D182A" w:rsidRDefault="002D182A" w:rsidP="00EB0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89505"/>
    </w:sdtPr>
    <w:sdtEndPr/>
    <w:sdtContent>
      <w:p w:rsidR="00B34F44" w:rsidRDefault="00B4658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414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34F44" w:rsidRDefault="00B34F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82A" w:rsidRDefault="002D182A" w:rsidP="00EB03A6">
      <w:r>
        <w:separator/>
      </w:r>
    </w:p>
  </w:footnote>
  <w:footnote w:type="continuationSeparator" w:id="0">
    <w:p w:rsidR="002D182A" w:rsidRDefault="002D182A" w:rsidP="00EB0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2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3">
    <w:nsid w:val="004F0C37"/>
    <w:multiLevelType w:val="multilevel"/>
    <w:tmpl w:val="AF1E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804ADD"/>
    <w:multiLevelType w:val="hybridMultilevel"/>
    <w:tmpl w:val="F4B66C78"/>
    <w:lvl w:ilvl="0" w:tplc="39061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3A91E83"/>
    <w:multiLevelType w:val="hybridMultilevel"/>
    <w:tmpl w:val="06DE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95CD0"/>
    <w:multiLevelType w:val="hybridMultilevel"/>
    <w:tmpl w:val="33966C36"/>
    <w:lvl w:ilvl="0" w:tplc="60C6DF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903DB0"/>
    <w:multiLevelType w:val="hybridMultilevel"/>
    <w:tmpl w:val="6B46D4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C917DF"/>
    <w:multiLevelType w:val="hybridMultilevel"/>
    <w:tmpl w:val="D3D87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C593F"/>
    <w:multiLevelType w:val="hybridMultilevel"/>
    <w:tmpl w:val="20AA9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2B21E6"/>
    <w:multiLevelType w:val="hybridMultilevel"/>
    <w:tmpl w:val="6B146B1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DEA5FB0"/>
    <w:multiLevelType w:val="hybridMultilevel"/>
    <w:tmpl w:val="DC1EF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393C1B"/>
    <w:multiLevelType w:val="multilevel"/>
    <w:tmpl w:val="41FE3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BF674E"/>
    <w:multiLevelType w:val="hybridMultilevel"/>
    <w:tmpl w:val="E73A24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9D42E74"/>
    <w:multiLevelType w:val="hybridMultilevel"/>
    <w:tmpl w:val="39E46AA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6586D12"/>
    <w:multiLevelType w:val="hybridMultilevel"/>
    <w:tmpl w:val="C41A9FF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688223D"/>
    <w:multiLevelType w:val="hybridMultilevel"/>
    <w:tmpl w:val="8C4E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F741C1"/>
    <w:multiLevelType w:val="hybridMultilevel"/>
    <w:tmpl w:val="E6DADEBC"/>
    <w:lvl w:ilvl="0" w:tplc="E17AC0B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53191EEF"/>
    <w:multiLevelType w:val="hybridMultilevel"/>
    <w:tmpl w:val="E050D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126228"/>
    <w:multiLevelType w:val="hybridMultilevel"/>
    <w:tmpl w:val="3ADEDFCC"/>
    <w:lvl w:ilvl="0" w:tplc="39061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F96E00"/>
    <w:multiLevelType w:val="hybridMultilevel"/>
    <w:tmpl w:val="0A1C4290"/>
    <w:lvl w:ilvl="0" w:tplc="39061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A64079"/>
    <w:multiLevelType w:val="multilevel"/>
    <w:tmpl w:val="23A2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6A5066"/>
    <w:multiLevelType w:val="hybridMultilevel"/>
    <w:tmpl w:val="5D1C8C3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EC70A99"/>
    <w:multiLevelType w:val="hybridMultilevel"/>
    <w:tmpl w:val="75DC03A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71006528"/>
    <w:multiLevelType w:val="hybridMultilevel"/>
    <w:tmpl w:val="09FEA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701AEB"/>
    <w:multiLevelType w:val="hybridMultilevel"/>
    <w:tmpl w:val="A466620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5D953E9"/>
    <w:multiLevelType w:val="hybridMultilevel"/>
    <w:tmpl w:val="1FAA14C8"/>
    <w:lvl w:ilvl="0" w:tplc="39061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F84735"/>
    <w:multiLevelType w:val="hybridMultilevel"/>
    <w:tmpl w:val="10E6AE04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8">
    <w:nsid w:val="7FA65568"/>
    <w:multiLevelType w:val="hybridMultilevel"/>
    <w:tmpl w:val="CEF6614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21"/>
  </w:num>
  <w:num w:numId="2">
    <w:abstractNumId w:val="3"/>
  </w:num>
  <w:num w:numId="3">
    <w:abstractNumId w:val="12"/>
  </w:num>
  <w:num w:numId="4">
    <w:abstractNumId w:val="6"/>
  </w:num>
  <w:num w:numId="5">
    <w:abstractNumId w:val="26"/>
  </w:num>
  <w:num w:numId="6">
    <w:abstractNumId w:val="19"/>
  </w:num>
  <w:num w:numId="7">
    <w:abstractNumId w:val="4"/>
  </w:num>
  <w:num w:numId="8">
    <w:abstractNumId w:val="20"/>
  </w:num>
  <w:num w:numId="9">
    <w:abstractNumId w:val="5"/>
  </w:num>
  <w:num w:numId="10">
    <w:abstractNumId w:val="22"/>
  </w:num>
  <w:num w:numId="11">
    <w:abstractNumId w:val="25"/>
  </w:num>
  <w:num w:numId="12">
    <w:abstractNumId w:val="10"/>
  </w:num>
  <w:num w:numId="13">
    <w:abstractNumId w:val="11"/>
  </w:num>
  <w:num w:numId="14">
    <w:abstractNumId w:val="15"/>
  </w:num>
  <w:num w:numId="15">
    <w:abstractNumId w:val="14"/>
  </w:num>
  <w:num w:numId="16">
    <w:abstractNumId w:val="7"/>
  </w:num>
  <w:num w:numId="17">
    <w:abstractNumId w:val="9"/>
  </w:num>
  <w:num w:numId="18">
    <w:abstractNumId w:val="16"/>
  </w:num>
  <w:num w:numId="19">
    <w:abstractNumId w:val="23"/>
  </w:num>
  <w:num w:numId="20">
    <w:abstractNumId w:val="27"/>
  </w:num>
  <w:num w:numId="21">
    <w:abstractNumId w:val="13"/>
  </w:num>
  <w:num w:numId="22">
    <w:abstractNumId w:val="24"/>
  </w:num>
  <w:num w:numId="23">
    <w:abstractNumId w:val="0"/>
  </w:num>
  <w:num w:numId="24">
    <w:abstractNumId w:val="1"/>
  </w:num>
  <w:num w:numId="25">
    <w:abstractNumId w:val="2"/>
  </w:num>
  <w:num w:numId="26">
    <w:abstractNumId w:val="18"/>
  </w:num>
  <w:num w:numId="27">
    <w:abstractNumId w:val="17"/>
  </w:num>
  <w:num w:numId="28">
    <w:abstractNumId w:val="28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5BBC"/>
    <w:rsid w:val="000225D1"/>
    <w:rsid w:val="00073021"/>
    <w:rsid w:val="000A4771"/>
    <w:rsid w:val="000E37B5"/>
    <w:rsid w:val="000E66E2"/>
    <w:rsid w:val="000E77FF"/>
    <w:rsid w:val="001214B1"/>
    <w:rsid w:val="00130D02"/>
    <w:rsid w:val="00144147"/>
    <w:rsid w:val="00172B45"/>
    <w:rsid w:val="00181337"/>
    <w:rsid w:val="001C1A2A"/>
    <w:rsid w:val="001D3A62"/>
    <w:rsid w:val="001D477D"/>
    <w:rsid w:val="001D6404"/>
    <w:rsid w:val="001F5951"/>
    <w:rsid w:val="0021201C"/>
    <w:rsid w:val="0021261F"/>
    <w:rsid w:val="00253D1E"/>
    <w:rsid w:val="0025499E"/>
    <w:rsid w:val="00267C89"/>
    <w:rsid w:val="00273AA5"/>
    <w:rsid w:val="002A57EA"/>
    <w:rsid w:val="002C5C51"/>
    <w:rsid w:val="002D182A"/>
    <w:rsid w:val="00324A0E"/>
    <w:rsid w:val="00441743"/>
    <w:rsid w:val="0046151F"/>
    <w:rsid w:val="004E7585"/>
    <w:rsid w:val="004F5908"/>
    <w:rsid w:val="00510139"/>
    <w:rsid w:val="005173B4"/>
    <w:rsid w:val="00540A5B"/>
    <w:rsid w:val="00581404"/>
    <w:rsid w:val="005E250B"/>
    <w:rsid w:val="005E2936"/>
    <w:rsid w:val="005E5BBC"/>
    <w:rsid w:val="006377FB"/>
    <w:rsid w:val="006B1EE3"/>
    <w:rsid w:val="006C4161"/>
    <w:rsid w:val="006D24D1"/>
    <w:rsid w:val="006E12A0"/>
    <w:rsid w:val="006E4384"/>
    <w:rsid w:val="00720C21"/>
    <w:rsid w:val="00721F5A"/>
    <w:rsid w:val="007357B9"/>
    <w:rsid w:val="007571B1"/>
    <w:rsid w:val="007E1525"/>
    <w:rsid w:val="00837B2F"/>
    <w:rsid w:val="008C6A3E"/>
    <w:rsid w:val="008C7534"/>
    <w:rsid w:val="008D4DE9"/>
    <w:rsid w:val="009078F7"/>
    <w:rsid w:val="0091231B"/>
    <w:rsid w:val="00922D64"/>
    <w:rsid w:val="00923F95"/>
    <w:rsid w:val="00944BCA"/>
    <w:rsid w:val="009F4F92"/>
    <w:rsid w:val="00A43683"/>
    <w:rsid w:val="00A80934"/>
    <w:rsid w:val="00A90AC7"/>
    <w:rsid w:val="00AB5998"/>
    <w:rsid w:val="00AD3132"/>
    <w:rsid w:val="00B056C5"/>
    <w:rsid w:val="00B10D92"/>
    <w:rsid w:val="00B25ED0"/>
    <w:rsid w:val="00B34F44"/>
    <w:rsid w:val="00B4658D"/>
    <w:rsid w:val="00C0611D"/>
    <w:rsid w:val="00C172D3"/>
    <w:rsid w:val="00C20765"/>
    <w:rsid w:val="00C5141C"/>
    <w:rsid w:val="00C70792"/>
    <w:rsid w:val="00CB5770"/>
    <w:rsid w:val="00D556D9"/>
    <w:rsid w:val="00D60028"/>
    <w:rsid w:val="00DA5F9B"/>
    <w:rsid w:val="00DC152F"/>
    <w:rsid w:val="00DE5AFC"/>
    <w:rsid w:val="00DF240F"/>
    <w:rsid w:val="00E03131"/>
    <w:rsid w:val="00E323DB"/>
    <w:rsid w:val="00E6129D"/>
    <w:rsid w:val="00EA0DED"/>
    <w:rsid w:val="00EA5D8A"/>
    <w:rsid w:val="00EB03A6"/>
    <w:rsid w:val="00F37F23"/>
    <w:rsid w:val="00F549C1"/>
    <w:rsid w:val="00F929C1"/>
    <w:rsid w:val="00F966E8"/>
    <w:rsid w:val="00FA5AE8"/>
    <w:rsid w:val="00FB0726"/>
    <w:rsid w:val="00FD5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E5BBC"/>
    <w:pPr>
      <w:keepNext/>
      <w:widowControl w:val="0"/>
      <w:autoSpaceDE w:val="0"/>
      <w:autoSpaceDN w:val="0"/>
      <w:adjustRightInd w:val="0"/>
      <w:spacing w:before="200" w:line="360" w:lineRule="auto"/>
      <w:jc w:val="center"/>
      <w:outlineLvl w:val="0"/>
    </w:pPr>
    <w:rPr>
      <w:rFonts w:eastAsia="Arial Unicode MS"/>
      <w:b/>
      <w:bCs/>
      <w:szCs w:val="18"/>
    </w:rPr>
  </w:style>
  <w:style w:type="paragraph" w:styleId="2">
    <w:name w:val="heading 2"/>
    <w:basedOn w:val="a"/>
    <w:next w:val="a"/>
    <w:link w:val="20"/>
    <w:unhideWhenUsed/>
    <w:qFormat/>
    <w:rsid w:val="005E5BBC"/>
    <w:pPr>
      <w:keepNext/>
      <w:widowControl w:val="0"/>
      <w:autoSpaceDE w:val="0"/>
      <w:autoSpaceDN w:val="0"/>
      <w:adjustRightInd w:val="0"/>
      <w:spacing w:before="160" w:line="360" w:lineRule="auto"/>
      <w:ind w:firstLine="220"/>
      <w:jc w:val="center"/>
      <w:outlineLvl w:val="1"/>
    </w:pPr>
    <w:rPr>
      <w:rFonts w:eastAsia="Arial Unicode MS"/>
      <w:b/>
      <w:bCs/>
      <w:szCs w:val="18"/>
    </w:rPr>
  </w:style>
  <w:style w:type="paragraph" w:styleId="3">
    <w:name w:val="heading 3"/>
    <w:basedOn w:val="a"/>
    <w:next w:val="a"/>
    <w:link w:val="30"/>
    <w:unhideWhenUsed/>
    <w:qFormat/>
    <w:rsid w:val="005E5BBC"/>
    <w:pPr>
      <w:keepNext/>
      <w:widowControl w:val="0"/>
      <w:autoSpaceDE w:val="0"/>
      <w:autoSpaceDN w:val="0"/>
      <w:adjustRightInd w:val="0"/>
      <w:ind w:firstLine="708"/>
      <w:jc w:val="center"/>
      <w:outlineLvl w:val="2"/>
    </w:pPr>
    <w:rPr>
      <w:b/>
      <w:bCs/>
    </w:rPr>
  </w:style>
  <w:style w:type="paragraph" w:styleId="5">
    <w:name w:val="heading 5"/>
    <w:basedOn w:val="a"/>
    <w:next w:val="a"/>
    <w:link w:val="50"/>
    <w:qFormat/>
    <w:rsid w:val="005E5BB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5E5BB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5BBC"/>
    <w:rPr>
      <w:rFonts w:ascii="Times New Roman" w:eastAsia="Arial Unicode MS" w:hAnsi="Times New Roman" w:cs="Times New Roman"/>
      <w:b/>
      <w:bCs/>
      <w:sz w:val="24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5E5BBC"/>
    <w:rPr>
      <w:rFonts w:ascii="Times New Roman" w:eastAsia="Arial Unicode MS" w:hAnsi="Times New Roman" w:cs="Times New Roman"/>
      <w:b/>
      <w:bCs/>
      <w:sz w:val="24"/>
      <w:szCs w:val="18"/>
      <w:lang w:eastAsia="ru-RU"/>
    </w:rPr>
  </w:style>
  <w:style w:type="character" w:customStyle="1" w:styleId="30">
    <w:name w:val="Заголовок 3 Знак"/>
    <w:basedOn w:val="a0"/>
    <w:link w:val="3"/>
    <w:rsid w:val="005E5B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E5BB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5E5B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nhideWhenUsed/>
    <w:rsid w:val="005E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E5BB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unhideWhenUsed/>
    <w:rsid w:val="005E5BBC"/>
    <w:pPr>
      <w:widowControl w:val="0"/>
      <w:autoSpaceDE w:val="0"/>
      <w:autoSpaceDN w:val="0"/>
      <w:adjustRightInd w:val="0"/>
      <w:spacing w:before="20"/>
      <w:ind w:firstLine="708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5E5B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nhideWhenUsed/>
    <w:rsid w:val="005E5BBC"/>
    <w:pPr>
      <w:widowControl w:val="0"/>
      <w:autoSpaceDE w:val="0"/>
      <w:autoSpaceDN w:val="0"/>
      <w:adjustRightInd w:val="0"/>
      <w:ind w:firstLine="708"/>
      <w:jc w:val="center"/>
    </w:pPr>
    <w:rPr>
      <w:b/>
      <w:bCs/>
    </w:rPr>
  </w:style>
  <w:style w:type="character" w:customStyle="1" w:styleId="22">
    <w:name w:val="Основной текст с отступом 2 Знак"/>
    <w:basedOn w:val="a0"/>
    <w:link w:val="21"/>
    <w:rsid w:val="005E5B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R1">
    <w:name w:val="FR1"/>
    <w:rsid w:val="005E5BBC"/>
    <w:pPr>
      <w:widowControl w:val="0"/>
      <w:autoSpaceDE w:val="0"/>
      <w:autoSpaceDN w:val="0"/>
      <w:adjustRightInd w:val="0"/>
      <w:spacing w:before="120" w:after="0" w:line="240" w:lineRule="auto"/>
      <w:ind w:left="40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FR2">
    <w:name w:val="FR2"/>
    <w:rsid w:val="005E5BBC"/>
    <w:pPr>
      <w:widowControl w:val="0"/>
      <w:autoSpaceDE w:val="0"/>
      <w:autoSpaceDN w:val="0"/>
      <w:adjustRightInd w:val="0"/>
      <w:spacing w:before="140" w:after="0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FR3">
    <w:name w:val="FR3"/>
    <w:rsid w:val="005E5BBC"/>
    <w:pPr>
      <w:widowControl w:val="0"/>
      <w:autoSpaceDE w:val="0"/>
      <w:autoSpaceDN w:val="0"/>
      <w:adjustRightInd w:val="0"/>
      <w:spacing w:before="400" w:after="0" w:line="240" w:lineRule="auto"/>
      <w:ind w:left="1120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5E5BB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E5BBC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5E5B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E5B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E5B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5BB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5E5BBC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5E5BBC"/>
    <w:rPr>
      <w:i/>
      <w:iCs/>
    </w:rPr>
  </w:style>
  <w:style w:type="paragraph" w:styleId="ad">
    <w:name w:val="Body Text"/>
    <w:basedOn w:val="a"/>
    <w:link w:val="ae"/>
    <w:rsid w:val="005E5BBC"/>
    <w:rPr>
      <w:i/>
      <w:iCs/>
      <w:sz w:val="32"/>
    </w:rPr>
  </w:style>
  <w:style w:type="character" w:customStyle="1" w:styleId="ae">
    <w:name w:val="Основной текст Знак"/>
    <w:basedOn w:val="a0"/>
    <w:link w:val="ad"/>
    <w:rsid w:val="005E5BBC"/>
    <w:rPr>
      <w:rFonts w:ascii="Times New Roman" w:eastAsia="Times New Roman" w:hAnsi="Times New Roman" w:cs="Times New Roman"/>
      <w:i/>
      <w:iCs/>
      <w:sz w:val="32"/>
      <w:szCs w:val="24"/>
      <w:lang w:eastAsia="ru-RU"/>
    </w:rPr>
  </w:style>
  <w:style w:type="paragraph" w:styleId="23">
    <w:name w:val="Body Text 2"/>
    <w:basedOn w:val="a"/>
    <w:link w:val="24"/>
    <w:rsid w:val="005E5BB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5E5B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5E5BBC"/>
    <w:pPr>
      <w:spacing w:before="100" w:beforeAutospacing="1" w:after="100" w:afterAutospacing="1"/>
    </w:pPr>
    <w:rPr>
      <w:sz w:val="22"/>
      <w:szCs w:val="22"/>
    </w:rPr>
  </w:style>
  <w:style w:type="character" w:styleId="af">
    <w:name w:val="Strong"/>
    <w:basedOn w:val="a0"/>
    <w:qFormat/>
    <w:rsid w:val="005E5BBC"/>
    <w:rPr>
      <w:b/>
      <w:bCs/>
    </w:rPr>
  </w:style>
  <w:style w:type="paragraph" w:customStyle="1" w:styleId="Default">
    <w:name w:val="Default"/>
    <w:rsid w:val="005E5B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0">
    <w:name w:val="Знак"/>
    <w:basedOn w:val="a"/>
    <w:rsid w:val="005E5BB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5E5BBC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11">
    <w:name w:val="Обычный1"/>
    <w:rsid w:val="005E5B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Текст Знак"/>
    <w:basedOn w:val="a0"/>
    <w:link w:val="af2"/>
    <w:semiHidden/>
    <w:rsid w:val="005E5BB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Plain Text"/>
    <w:basedOn w:val="a"/>
    <w:link w:val="af1"/>
    <w:semiHidden/>
    <w:rsid w:val="005E5BBC"/>
    <w:rPr>
      <w:rFonts w:ascii="Courier New" w:hAnsi="Courier New"/>
      <w:sz w:val="20"/>
      <w:szCs w:val="20"/>
    </w:rPr>
  </w:style>
  <w:style w:type="paragraph" w:customStyle="1" w:styleId="Style4">
    <w:name w:val="Style4"/>
    <w:basedOn w:val="a"/>
    <w:rsid w:val="005E5BBC"/>
    <w:pPr>
      <w:widowControl w:val="0"/>
      <w:autoSpaceDE w:val="0"/>
      <w:autoSpaceDN w:val="0"/>
      <w:adjustRightInd w:val="0"/>
      <w:spacing w:line="255" w:lineRule="exact"/>
      <w:ind w:firstLine="542"/>
      <w:jc w:val="both"/>
    </w:pPr>
    <w:rPr>
      <w:rFonts w:ascii="Arial" w:hAnsi="Arial"/>
    </w:rPr>
  </w:style>
  <w:style w:type="character" w:customStyle="1" w:styleId="FontStyle14">
    <w:name w:val="Font Style14"/>
    <w:basedOn w:val="a0"/>
    <w:rsid w:val="005E5BBC"/>
    <w:rPr>
      <w:rFonts w:ascii="Arial" w:hAnsi="Arial" w:cs="Arial"/>
      <w:sz w:val="20"/>
      <w:szCs w:val="20"/>
    </w:rPr>
  </w:style>
  <w:style w:type="paragraph" w:styleId="af3">
    <w:name w:val="header"/>
    <w:basedOn w:val="a"/>
    <w:link w:val="af4"/>
    <w:rsid w:val="005E5BB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5E5B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uiPriority w:val="99"/>
    <w:qFormat/>
    <w:rsid w:val="005E5BB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6">
    <w:name w:val="Основной текст_"/>
    <w:basedOn w:val="a0"/>
    <w:link w:val="12"/>
    <w:rsid w:val="005E5BBC"/>
    <w:rPr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6"/>
    <w:rsid w:val="005E5BBC"/>
    <w:pPr>
      <w:shd w:val="clear" w:color="auto" w:fill="FFFFFF"/>
      <w:spacing w:after="120" w:line="240" w:lineRule="exac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25">
    <w:name w:val="Заголовок №2_"/>
    <w:basedOn w:val="a0"/>
    <w:link w:val="26"/>
    <w:rsid w:val="005E5BBC"/>
    <w:rPr>
      <w:rFonts w:ascii="Segoe UI" w:eastAsia="Segoe UI" w:hAnsi="Segoe UI" w:cs="Segoe UI"/>
      <w:shd w:val="clear" w:color="auto" w:fill="FFFFFF"/>
    </w:rPr>
  </w:style>
  <w:style w:type="paragraph" w:customStyle="1" w:styleId="26">
    <w:name w:val="Заголовок №2"/>
    <w:basedOn w:val="a"/>
    <w:link w:val="25"/>
    <w:rsid w:val="005E5BBC"/>
    <w:pPr>
      <w:shd w:val="clear" w:color="auto" w:fill="FFFFFF"/>
      <w:spacing w:before="360" w:after="120" w:line="250" w:lineRule="exact"/>
      <w:jc w:val="right"/>
      <w:outlineLvl w:val="1"/>
    </w:pPr>
    <w:rPr>
      <w:rFonts w:ascii="Segoe UI" w:eastAsia="Segoe UI" w:hAnsi="Segoe UI" w:cs="Segoe UI"/>
      <w:sz w:val="22"/>
      <w:szCs w:val="22"/>
      <w:lang w:eastAsia="en-US"/>
    </w:rPr>
  </w:style>
  <w:style w:type="character" w:customStyle="1" w:styleId="27">
    <w:name w:val="Основной текст (2)_"/>
    <w:basedOn w:val="a0"/>
    <w:link w:val="28"/>
    <w:rsid w:val="005E5BBC"/>
    <w:rPr>
      <w:sz w:val="19"/>
      <w:szCs w:val="1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5E5BBC"/>
    <w:pPr>
      <w:shd w:val="clear" w:color="auto" w:fill="FFFFFF"/>
      <w:spacing w:before="120" w:after="120" w:line="0" w:lineRule="atLeast"/>
      <w:ind w:firstLine="320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1">
    <w:name w:val="Основной текст (3)_"/>
    <w:basedOn w:val="a0"/>
    <w:link w:val="32"/>
    <w:rsid w:val="005E5BBC"/>
    <w:rPr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E5BBC"/>
    <w:pPr>
      <w:shd w:val="clear" w:color="auto" w:fill="FFFFFF"/>
      <w:spacing w:before="120" w:line="235" w:lineRule="exac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3">
    <w:name w:val="Заголовок №3_"/>
    <w:basedOn w:val="a0"/>
    <w:link w:val="34"/>
    <w:rsid w:val="005E5BBC"/>
    <w:rPr>
      <w:sz w:val="19"/>
      <w:szCs w:val="19"/>
      <w:shd w:val="clear" w:color="auto" w:fill="FFFFFF"/>
    </w:rPr>
  </w:style>
  <w:style w:type="paragraph" w:customStyle="1" w:styleId="34">
    <w:name w:val="Заголовок №3"/>
    <w:basedOn w:val="a"/>
    <w:link w:val="33"/>
    <w:rsid w:val="005E5BBC"/>
    <w:pPr>
      <w:shd w:val="clear" w:color="auto" w:fill="FFFFFF"/>
      <w:spacing w:before="60" w:line="221" w:lineRule="exact"/>
      <w:outlineLvl w:val="2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5">
    <w:name w:val="Заголовок №3 + Не полужирный"/>
    <w:basedOn w:val="33"/>
    <w:rsid w:val="005E5BBC"/>
    <w:rPr>
      <w:b/>
      <w:bCs/>
      <w:sz w:val="19"/>
      <w:szCs w:val="19"/>
      <w:shd w:val="clear" w:color="auto" w:fill="FFFFFF"/>
    </w:rPr>
  </w:style>
  <w:style w:type="paragraph" w:customStyle="1" w:styleId="36">
    <w:name w:val="Основной текст3"/>
    <w:basedOn w:val="a"/>
    <w:rsid w:val="005E5BBC"/>
    <w:pPr>
      <w:shd w:val="clear" w:color="auto" w:fill="FFFFFF"/>
      <w:spacing w:line="212" w:lineRule="exact"/>
      <w:jc w:val="both"/>
    </w:pPr>
    <w:rPr>
      <w:rFonts w:ascii="Trebuchet MS" w:hAnsi="Trebuchet MS"/>
      <w:sz w:val="21"/>
      <w:szCs w:val="21"/>
    </w:rPr>
  </w:style>
  <w:style w:type="character" w:customStyle="1" w:styleId="WW8Num2z0">
    <w:name w:val="WW8Num2z0"/>
    <w:rsid w:val="005E5BBC"/>
    <w:rPr>
      <w:rFonts w:ascii="Symbol" w:eastAsia="Times New Roman" w:hAnsi="Symbol" w:cs="Times New Roman"/>
    </w:rPr>
  </w:style>
  <w:style w:type="character" w:customStyle="1" w:styleId="WW8Num6z0">
    <w:name w:val="WW8Num6z0"/>
    <w:rsid w:val="005E5BBC"/>
    <w:rPr>
      <w:rFonts w:ascii="Symbol" w:hAnsi="Symbol"/>
    </w:rPr>
  </w:style>
  <w:style w:type="character" w:customStyle="1" w:styleId="WW8Num7z0">
    <w:name w:val="WW8Num7z0"/>
    <w:rsid w:val="005E5BBC"/>
    <w:rPr>
      <w:rFonts w:ascii="Symbol" w:hAnsi="Symbol"/>
    </w:rPr>
  </w:style>
  <w:style w:type="character" w:customStyle="1" w:styleId="WW8Num8z0">
    <w:name w:val="WW8Num8z0"/>
    <w:rsid w:val="005E5BBC"/>
    <w:rPr>
      <w:rFonts w:ascii="Symbol" w:hAnsi="Symbol"/>
    </w:rPr>
  </w:style>
  <w:style w:type="character" w:customStyle="1" w:styleId="WW8Num10z0">
    <w:name w:val="WW8Num10z0"/>
    <w:rsid w:val="005E5BBC"/>
    <w:rPr>
      <w:rFonts w:ascii="Symbol" w:hAnsi="Symbol"/>
    </w:rPr>
  </w:style>
  <w:style w:type="character" w:customStyle="1" w:styleId="WW8Num13z0">
    <w:name w:val="WW8Num13z0"/>
    <w:rsid w:val="005E5BBC"/>
    <w:rPr>
      <w:rFonts w:ascii="Symbol" w:hAnsi="Symbol"/>
    </w:rPr>
  </w:style>
  <w:style w:type="character" w:customStyle="1" w:styleId="WW8Num17z0">
    <w:name w:val="WW8Num17z0"/>
    <w:rsid w:val="005E5BBC"/>
    <w:rPr>
      <w:rFonts w:ascii="Symbol" w:hAnsi="Symbol"/>
    </w:rPr>
  </w:style>
  <w:style w:type="character" w:customStyle="1" w:styleId="Absatz-Standardschriftart">
    <w:name w:val="Absatz-Standardschriftart"/>
    <w:rsid w:val="005E5BBC"/>
  </w:style>
  <w:style w:type="character" w:customStyle="1" w:styleId="WW8Num1z0">
    <w:name w:val="WW8Num1z0"/>
    <w:rsid w:val="005E5BBC"/>
    <w:rPr>
      <w:rFonts w:ascii="Symbol" w:hAnsi="Symbol"/>
    </w:rPr>
  </w:style>
  <w:style w:type="character" w:customStyle="1" w:styleId="WW8Num6z1">
    <w:name w:val="WW8Num6z1"/>
    <w:rsid w:val="005E5BBC"/>
    <w:rPr>
      <w:rFonts w:ascii="Courier New" w:hAnsi="Courier New" w:cs="Courier New"/>
    </w:rPr>
  </w:style>
  <w:style w:type="character" w:customStyle="1" w:styleId="WW8Num6z2">
    <w:name w:val="WW8Num6z2"/>
    <w:rsid w:val="005E5BBC"/>
    <w:rPr>
      <w:rFonts w:ascii="Wingdings" w:hAnsi="Wingdings"/>
    </w:rPr>
  </w:style>
  <w:style w:type="character" w:customStyle="1" w:styleId="WW8Num11z0">
    <w:name w:val="WW8Num11z0"/>
    <w:rsid w:val="005E5BBC"/>
    <w:rPr>
      <w:rFonts w:ascii="Symbol" w:eastAsia="Times New Roman" w:hAnsi="Symbol" w:cs="Times New Roman"/>
    </w:rPr>
  </w:style>
  <w:style w:type="character" w:customStyle="1" w:styleId="WW8Num12z0">
    <w:name w:val="WW8Num12z0"/>
    <w:rsid w:val="005E5BBC"/>
    <w:rPr>
      <w:rFonts w:ascii="Symbol" w:hAnsi="Symbol"/>
    </w:rPr>
  </w:style>
  <w:style w:type="character" w:customStyle="1" w:styleId="WW8Num12z1">
    <w:name w:val="WW8Num12z1"/>
    <w:rsid w:val="005E5BBC"/>
    <w:rPr>
      <w:rFonts w:ascii="Courier New" w:hAnsi="Courier New" w:cs="Courier New"/>
    </w:rPr>
  </w:style>
  <w:style w:type="character" w:customStyle="1" w:styleId="WW8Num12z2">
    <w:name w:val="WW8Num12z2"/>
    <w:rsid w:val="005E5BBC"/>
    <w:rPr>
      <w:rFonts w:ascii="Wingdings" w:hAnsi="Wingdings"/>
    </w:rPr>
  </w:style>
  <w:style w:type="character" w:customStyle="1" w:styleId="WW8Num13z1">
    <w:name w:val="WW8Num13z1"/>
    <w:rsid w:val="005E5BBC"/>
    <w:rPr>
      <w:rFonts w:ascii="Courier New" w:hAnsi="Courier New" w:cs="Courier New"/>
    </w:rPr>
  </w:style>
  <w:style w:type="character" w:customStyle="1" w:styleId="WW8Num13z2">
    <w:name w:val="WW8Num13z2"/>
    <w:rsid w:val="005E5BBC"/>
    <w:rPr>
      <w:rFonts w:ascii="Wingdings" w:hAnsi="Wingdings"/>
    </w:rPr>
  </w:style>
  <w:style w:type="character" w:customStyle="1" w:styleId="WW8Num15z0">
    <w:name w:val="WW8Num15z0"/>
    <w:rsid w:val="005E5BBC"/>
    <w:rPr>
      <w:rFonts w:ascii="Symbol" w:hAnsi="Symbol"/>
    </w:rPr>
  </w:style>
  <w:style w:type="character" w:customStyle="1" w:styleId="WW8Num15z1">
    <w:name w:val="WW8Num15z1"/>
    <w:rsid w:val="005E5BBC"/>
    <w:rPr>
      <w:rFonts w:ascii="Courier New" w:hAnsi="Courier New" w:cs="Courier New"/>
    </w:rPr>
  </w:style>
  <w:style w:type="character" w:customStyle="1" w:styleId="WW8Num15z2">
    <w:name w:val="WW8Num15z2"/>
    <w:rsid w:val="005E5BBC"/>
    <w:rPr>
      <w:rFonts w:ascii="Wingdings" w:hAnsi="Wingdings"/>
    </w:rPr>
  </w:style>
  <w:style w:type="character" w:customStyle="1" w:styleId="WW8Num17z1">
    <w:name w:val="WW8Num17z1"/>
    <w:rsid w:val="005E5BBC"/>
    <w:rPr>
      <w:rFonts w:ascii="Courier New" w:hAnsi="Courier New" w:cs="Courier New"/>
    </w:rPr>
  </w:style>
  <w:style w:type="character" w:customStyle="1" w:styleId="WW8Num17z2">
    <w:name w:val="WW8Num17z2"/>
    <w:rsid w:val="005E5BBC"/>
    <w:rPr>
      <w:rFonts w:ascii="Wingdings" w:hAnsi="Wingdings"/>
    </w:rPr>
  </w:style>
  <w:style w:type="character" w:customStyle="1" w:styleId="WW8Num21z0">
    <w:name w:val="WW8Num21z0"/>
    <w:rsid w:val="005E5BBC"/>
    <w:rPr>
      <w:rFonts w:ascii="Symbol" w:hAnsi="Symbol"/>
    </w:rPr>
  </w:style>
  <w:style w:type="character" w:customStyle="1" w:styleId="WW8Num21z1">
    <w:name w:val="WW8Num21z1"/>
    <w:rsid w:val="005E5BBC"/>
    <w:rPr>
      <w:rFonts w:ascii="Courier New" w:hAnsi="Courier New" w:cs="Courier New"/>
    </w:rPr>
  </w:style>
  <w:style w:type="character" w:customStyle="1" w:styleId="WW8Num21z2">
    <w:name w:val="WW8Num21z2"/>
    <w:rsid w:val="005E5BBC"/>
    <w:rPr>
      <w:rFonts w:ascii="Wingdings" w:hAnsi="Wingdings"/>
    </w:rPr>
  </w:style>
  <w:style w:type="character" w:customStyle="1" w:styleId="WW8Num22z0">
    <w:name w:val="WW8Num22z0"/>
    <w:rsid w:val="005E5BBC"/>
    <w:rPr>
      <w:rFonts w:ascii="Symbol" w:hAnsi="Symbol"/>
    </w:rPr>
  </w:style>
  <w:style w:type="character" w:customStyle="1" w:styleId="WW8Num22z1">
    <w:name w:val="WW8Num22z1"/>
    <w:rsid w:val="005E5BBC"/>
    <w:rPr>
      <w:rFonts w:ascii="Courier New" w:hAnsi="Courier New" w:cs="Courier New"/>
    </w:rPr>
  </w:style>
  <w:style w:type="character" w:customStyle="1" w:styleId="WW8Num22z2">
    <w:name w:val="WW8Num22z2"/>
    <w:rsid w:val="005E5BBC"/>
    <w:rPr>
      <w:rFonts w:ascii="Wingdings" w:hAnsi="Wingdings"/>
    </w:rPr>
  </w:style>
  <w:style w:type="character" w:customStyle="1" w:styleId="WW8Num23z0">
    <w:name w:val="WW8Num23z0"/>
    <w:rsid w:val="005E5BBC"/>
    <w:rPr>
      <w:rFonts w:ascii="Symbol" w:hAnsi="Symbol"/>
    </w:rPr>
  </w:style>
  <w:style w:type="character" w:customStyle="1" w:styleId="WW8Num23z1">
    <w:name w:val="WW8Num23z1"/>
    <w:rsid w:val="005E5BBC"/>
    <w:rPr>
      <w:rFonts w:ascii="Courier New" w:hAnsi="Courier New" w:cs="Courier New"/>
    </w:rPr>
  </w:style>
  <w:style w:type="character" w:customStyle="1" w:styleId="WW8Num23z2">
    <w:name w:val="WW8Num23z2"/>
    <w:rsid w:val="005E5BBC"/>
    <w:rPr>
      <w:rFonts w:ascii="Wingdings" w:hAnsi="Wingdings"/>
    </w:rPr>
  </w:style>
  <w:style w:type="character" w:customStyle="1" w:styleId="WW8Num27z0">
    <w:name w:val="WW8Num27z0"/>
    <w:rsid w:val="005E5BBC"/>
    <w:rPr>
      <w:rFonts w:ascii="Symbol" w:hAnsi="Symbol"/>
    </w:rPr>
  </w:style>
  <w:style w:type="character" w:customStyle="1" w:styleId="WW8Num28z0">
    <w:name w:val="WW8Num28z0"/>
    <w:rsid w:val="005E5BBC"/>
    <w:rPr>
      <w:rFonts w:ascii="Symbol" w:eastAsia="Times New Roman" w:hAnsi="Symbol" w:cs="Times New Roman"/>
    </w:rPr>
  </w:style>
  <w:style w:type="character" w:customStyle="1" w:styleId="13">
    <w:name w:val="Основной шрифт абзаца1"/>
    <w:rsid w:val="005E5BBC"/>
  </w:style>
  <w:style w:type="paragraph" w:customStyle="1" w:styleId="14">
    <w:name w:val="Заголовок1"/>
    <w:basedOn w:val="a"/>
    <w:next w:val="ad"/>
    <w:rsid w:val="005E5BBC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7">
    <w:name w:val="List"/>
    <w:basedOn w:val="ad"/>
    <w:rsid w:val="005E5BBC"/>
    <w:pPr>
      <w:suppressAutoHyphens/>
      <w:spacing w:after="120"/>
    </w:pPr>
    <w:rPr>
      <w:rFonts w:ascii="Arial" w:hAnsi="Arial" w:cs="Tahoma"/>
      <w:i w:val="0"/>
      <w:iCs w:val="0"/>
      <w:sz w:val="24"/>
      <w:lang w:eastAsia="ar-SA"/>
    </w:rPr>
  </w:style>
  <w:style w:type="paragraph" w:customStyle="1" w:styleId="15">
    <w:name w:val="Название1"/>
    <w:basedOn w:val="a"/>
    <w:rsid w:val="005E5BBC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6">
    <w:name w:val="Указатель1"/>
    <w:basedOn w:val="a"/>
    <w:rsid w:val="005E5BBC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af8">
    <w:name w:val="Содержимое таблицы"/>
    <w:basedOn w:val="a"/>
    <w:rsid w:val="005E5BBC"/>
    <w:pPr>
      <w:suppressLineNumbers/>
      <w:suppressAutoHyphens/>
    </w:pPr>
    <w:rPr>
      <w:rFonts w:cs="Calibri"/>
      <w:lang w:eastAsia="ar-SA"/>
    </w:rPr>
  </w:style>
  <w:style w:type="paragraph" w:customStyle="1" w:styleId="af9">
    <w:name w:val="Заголовок таблицы"/>
    <w:basedOn w:val="af8"/>
    <w:rsid w:val="005E5BBC"/>
    <w:pPr>
      <w:jc w:val="center"/>
    </w:pPr>
    <w:rPr>
      <w:b/>
      <w:bCs/>
    </w:rPr>
  </w:style>
  <w:style w:type="paragraph" w:customStyle="1" w:styleId="c6">
    <w:name w:val="c6"/>
    <w:basedOn w:val="a"/>
    <w:rsid w:val="00944BCA"/>
    <w:pPr>
      <w:spacing w:before="100" w:beforeAutospacing="1" w:after="100" w:afterAutospacing="1"/>
    </w:pPr>
  </w:style>
  <w:style w:type="character" w:customStyle="1" w:styleId="c26">
    <w:name w:val="c26"/>
    <w:basedOn w:val="a0"/>
    <w:rsid w:val="00944BCA"/>
  </w:style>
  <w:style w:type="paragraph" w:customStyle="1" w:styleId="c1">
    <w:name w:val="c1"/>
    <w:basedOn w:val="a"/>
    <w:rsid w:val="00944BCA"/>
    <w:pPr>
      <w:spacing w:before="100" w:beforeAutospacing="1" w:after="100" w:afterAutospacing="1"/>
    </w:pPr>
  </w:style>
  <w:style w:type="character" w:customStyle="1" w:styleId="c2">
    <w:name w:val="c2"/>
    <w:basedOn w:val="a0"/>
    <w:rsid w:val="00944BCA"/>
  </w:style>
  <w:style w:type="character" w:customStyle="1" w:styleId="c5">
    <w:name w:val="c5"/>
    <w:basedOn w:val="a0"/>
    <w:rsid w:val="00944BCA"/>
  </w:style>
  <w:style w:type="character" w:customStyle="1" w:styleId="apple-converted-space">
    <w:name w:val="apple-converted-space"/>
    <w:basedOn w:val="a0"/>
    <w:rsid w:val="00944BCA"/>
  </w:style>
  <w:style w:type="character" w:customStyle="1" w:styleId="c13">
    <w:name w:val="c13"/>
    <w:basedOn w:val="a0"/>
    <w:rsid w:val="00944BCA"/>
  </w:style>
  <w:style w:type="character" w:customStyle="1" w:styleId="c27">
    <w:name w:val="c27"/>
    <w:basedOn w:val="a0"/>
    <w:rsid w:val="00944BCA"/>
  </w:style>
  <w:style w:type="paragraph" w:customStyle="1" w:styleId="c37">
    <w:name w:val="c37"/>
    <w:basedOn w:val="a"/>
    <w:rsid w:val="00510139"/>
    <w:pPr>
      <w:spacing w:before="100" w:beforeAutospacing="1" w:after="100" w:afterAutospacing="1"/>
    </w:pPr>
  </w:style>
  <w:style w:type="paragraph" w:customStyle="1" w:styleId="c44">
    <w:name w:val="c44"/>
    <w:basedOn w:val="a"/>
    <w:rsid w:val="00510139"/>
    <w:pPr>
      <w:spacing w:before="100" w:beforeAutospacing="1" w:after="100" w:afterAutospacing="1"/>
    </w:pPr>
  </w:style>
  <w:style w:type="character" w:customStyle="1" w:styleId="c40">
    <w:name w:val="c40"/>
    <w:basedOn w:val="a0"/>
    <w:rsid w:val="00510139"/>
  </w:style>
  <w:style w:type="character" w:customStyle="1" w:styleId="c25">
    <w:name w:val="c25"/>
    <w:basedOn w:val="a0"/>
    <w:rsid w:val="00510139"/>
  </w:style>
  <w:style w:type="character" w:customStyle="1" w:styleId="c17">
    <w:name w:val="c17"/>
    <w:basedOn w:val="a0"/>
    <w:rsid w:val="00510139"/>
  </w:style>
  <w:style w:type="paragraph" w:customStyle="1" w:styleId="c46">
    <w:name w:val="c46"/>
    <w:basedOn w:val="a"/>
    <w:rsid w:val="00510139"/>
    <w:pPr>
      <w:spacing w:before="100" w:beforeAutospacing="1" w:after="100" w:afterAutospacing="1"/>
    </w:pPr>
  </w:style>
  <w:style w:type="table" w:styleId="afa">
    <w:name w:val="Table Grid"/>
    <w:basedOn w:val="a1"/>
    <w:uiPriority w:val="59"/>
    <w:rsid w:val="009F4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infourok.ru/kontrolnie-raboti-po-nemeckomu-yaziku-dlya-klassa-k-uchebniku-ilbim-1633785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E07C9-9589-479D-903D-46AC59BA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8044</Words>
  <Characters>45851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48</cp:revision>
  <cp:lastPrinted>2021-09-29T04:23:00Z</cp:lastPrinted>
  <dcterms:created xsi:type="dcterms:W3CDTF">2016-09-22T15:49:00Z</dcterms:created>
  <dcterms:modified xsi:type="dcterms:W3CDTF">2021-10-14T09:55:00Z</dcterms:modified>
</cp:coreProperties>
</file>