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912" w:rsidRDefault="00557912">
      <w:pPr>
        <w:ind w:left="1"/>
        <w:rPr>
          <w:sz w:val="20"/>
        </w:rPr>
      </w:pPr>
    </w:p>
    <w:p w:rsidR="00557912" w:rsidRDefault="00A87876">
      <w:pPr>
        <w:rPr>
          <w:sz w:val="20"/>
        </w:rPr>
        <w:sectPr w:rsidR="00557912">
          <w:type w:val="continuous"/>
          <w:pgSz w:w="11910" w:h="16390"/>
          <w:pgMar w:top="1140" w:right="708" w:bottom="280" w:left="1700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inline distT="0" distB="0" distL="0" distR="0">
            <wp:extent cx="6033770" cy="426847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р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42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912" w:rsidRDefault="00A87876">
      <w:pPr>
        <w:pStyle w:val="a3"/>
        <w:spacing w:before="65" w:line="264" w:lineRule="auto"/>
        <w:ind w:right="137"/>
      </w:pPr>
      <w:proofErr w:type="gramStart"/>
      <w:r>
        <w:lastRenderedPageBreak/>
        <w:t xml:space="preserve"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</w:t>
      </w:r>
      <w:r>
        <w:t>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</w:t>
      </w:r>
      <w:r>
        <w:t>Окружающий мир».</w:t>
      </w:r>
      <w:proofErr w:type="gramEnd"/>
    </w:p>
    <w:p w:rsidR="00557912" w:rsidRDefault="00A87876">
      <w:pPr>
        <w:pStyle w:val="a3"/>
        <w:spacing w:before="2" w:line="264" w:lineRule="auto"/>
        <w:ind w:right="145"/>
      </w:pPr>
      <w: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57912" w:rsidRDefault="00A87876">
      <w:pPr>
        <w:pStyle w:val="a3"/>
        <w:spacing w:before="1" w:line="264" w:lineRule="auto"/>
        <w:ind w:right="143"/>
      </w:pPr>
      <w:r>
        <w:t>Содержание обучения раскрывает содержательные линии для обязател</w:t>
      </w:r>
      <w:r>
        <w:t>ьного изучения окружающего мира в каждом классе на уровне начального общего образования.</w:t>
      </w:r>
    </w:p>
    <w:p w:rsidR="00557912" w:rsidRDefault="00A87876">
      <w:pPr>
        <w:pStyle w:val="a3"/>
        <w:spacing w:line="264" w:lineRule="auto"/>
        <w:ind w:right="140"/>
      </w:pPr>
      <w:r>
        <w:t xml:space="preserve">Планируемые результаты программы по окружающему миру включают личностные, </w:t>
      </w:r>
      <w:proofErr w:type="spellStart"/>
      <w:r>
        <w:t>метапредметные</w:t>
      </w:r>
      <w:proofErr w:type="spellEnd"/>
      <w:r>
        <w:t xml:space="preserve"> результаты за период обучения, а также предметные достижения обучающегося за к</w:t>
      </w:r>
      <w:r>
        <w:t>аждый год обучения на уровне начального общего образования.</w:t>
      </w:r>
    </w:p>
    <w:p w:rsidR="00557912" w:rsidRDefault="00A87876">
      <w:pPr>
        <w:pStyle w:val="1"/>
        <w:spacing w:before="300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557912" w:rsidRDefault="00557912">
      <w:pPr>
        <w:pStyle w:val="a3"/>
        <w:spacing w:before="2"/>
        <w:ind w:left="0" w:firstLine="0"/>
        <w:jc w:val="left"/>
        <w:rPr>
          <w:b/>
        </w:rPr>
      </w:pPr>
    </w:p>
    <w:p w:rsidR="00557912" w:rsidRDefault="00A87876">
      <w:pPr>
        <w:pStyle w:val="a3"/>
        <w:spacing w:line="264" w:lineRule="auto"/>
        <w:ind w:right="141"/>
      </w:pPr>
      <w: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</w:t>
      </w:r>
      <w:r>
        <w:t xml:space="preserve"> рабочей программы </w:t>
      </w:r>
      <w:r>
        <w:rPr>
          <w:spacing w:val="-2"/>
        </w:rPr>
        <w:t>воспитания.</w:t>
      </w:r>
    </w:p>
    <w:p w:rsidR="00557912" w:rsidRDefault="00A87876">
      <w:pPr>
        <w:pStyle w:val="a3"/>
        <w:spacing w:line="264" w:lineRule="auto"/>
        <w:ind w:right="144"/>
      </w:pPr>
      <w: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</w:t>
      </w:r>
      <w:r>
        <w:t>стижение следующих целей: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line="276" w:lineRule="auto"/>
        <w:ind w:right="136"/>
        <w:rPr>
          <w:sz w:val="28"/>
        </w:rPr>
      </w:pPr>
      <w:r>
        <w:rPr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</w:t>
      </w:r>
      <w:r>
        <w:rPr>
          <w:sz w:val="28"/>
        </w:rPr>
        <w:t xml:space="preserve">онятий, представленных в содержании программы по окружающему </w:t>
      </w:r>
      <w:r>
        <w:rPr>
          <w:spacing w:val="-2"/>
          <w:sz w:val="28"/>
        </w:rPr>
        <w:t>миру;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line="276" w:lineRule="auto"/>
        <w:ind w:right="144"/>
        <w:rPr>
          <w:sz w:val="28"/>
        </w:rPr>
      </w:pPr>
      <w:r>
        <w:rPr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line="278" w:lineRule="auto"/>
        <w:ind w:right="134"/>
        <w:rPr>
          <w:sz w:val="28"/>
        </w:rPr>
      </w:pP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реальной учебной</w:t>
      </w:r>
      <w:r>
        <w:rPr>
          <w:spacing w:val="62"/>
          <w:sz w:val="28"/>
        </w:rPr>
        <w:t xml:space="preserve">  </w:t>
      </w:r>
      <w:r>
        <w:rPr>
          <w:sz w:val="28"/>
        </w:rPr>
        <w:t>и</w:t>
      </w:r>
      <w:r>
        <w:rPr>
          <w:spacing w:val="62"/>
          <w:sz w:val="28"/>
        </w:rPr>
        <w:t xml:space="preserve">  </w:t>
      </w:r>
      <w:r>
        <w:rPr>
          <w:sz w:val="28"/>
        </w:rPr>
        <w:t>жиз</w:t>
      </w:r>
      <w:r>
        <w:rPr>
          <w:sz w:val="28"/>
        </w:rPr>
        <w:t>ненной</w:t>
      </w:r>
      <w:r>
        <w:rPr>
          <w:spacing w:val="61"/>
          <w:sz w:val="28"/>
        </w:rPr>
        <w:t xml:space="preserve">  </w:t>
      </w:r>
      <w:r>
        <w:rPr>
          <w:sz w:val="28"/>
        </w:rPr>
        <w:t>практике,</w:t>
      </w:r>
      <w:r>
        <w:rPr>
          <w:spacing w:val="62"/>
          <w:sz w:val="28"/>
        </w:rPr>
        <w:t xml:space="preserve">  </w:t>
      </w:r>
      <w:r>
        <w:rPr>
          <w:sz w:val="28"/>
        </w:rPr>
        <w:t>связанной</w:t>
      </w:r>
      <w:r>
        <w:rPr>
          <w:spacing w:val="62"/>
          <w:sz w:val="28"/>
        </w:rPr>
        <w:t xml:space="preserve">  </w:t>
      </w:r>
      <w:r>
        <w:rPr>
          <w:sz w:val="28"/>
        </w:rPr>
        <w:t>как</w:t>
      </w:r>
      <w:r>
        <w:rPr>
          <w:spacing w:val="63"/>
          <w:sz w:val="28"/>
        </w:rPr>
        <w:t xml:space="preserve">  </w:t>
      </w:r>
      <w:r>
        <w:rPr>
          <w:sz w:val="28"/>
        </w:rPr>
        <w:t>с</w:t>
      </w:r>
      <w:r>
        <w:rPr>
          <w:spacing w:val="61"/>
          <w:sz w:val="28"/>
        </w:rPr>
        <w:t xml:space="preserve">  </w:t>
      </w:r>
      <w:r>
        <w:rPr>
          <w:sz w:val="28"/>
        </w:rPr>
        <w:t>поисково-</w:t>
      </w:r>
    </w:p>
    <w:p w:rsidR="00557912" w:rsidRDefault="00557912">
      <w:pPr>
        <w:pStyle w:val="a4"/>
        <w:spacing w:line="278" w:lineRule="auto"/>
        <w:rPr>
          <w:sz w:val="28"/>
        </w:rPr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3" w:line="276" w:lineRule="auto"/>
        <w:ind w:left="928" w:right="143" w:firstLine="0"/>
      </w:pPr>
      <w: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before="1" w:line="276" w:lineRule="auto"/>
        <w:ind w:right="141"/>
        <w:rPr>
          <w:sz w:val="28"/>
        </w:rPr>
      </w:pPr>
      <w:r>
        <w:rPr>
          <w:sz w:val="28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line="276" w:lineRule="auto"/>
        <w:ind w:right="143"/>
        <w:rPr>
          <w:sz w:val="28"/>
        </w:rPr>
      </w:pPr>
      <w:r>
        <w:rPr>
          <w:sz w:val="28"/>
        </w:rPr>
        <w:t>проявление уважения к истории, культуре, традициям народов Российской Федерации;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before="1" w:line="276" w:lineRule="auto"/>
        <w:ind w:right="139"/>
        <w:rPr>
          <w:sz w:val="28"/>
        </w:rPr>
      </w:pPr>
      <w:r>
        <w:rPr>
          <w:sz w:val="28"/>
        </w:rPr>
        <w:t xml:space="preserve">освоение </w:t>
      </w:r>
      <w:proofErr w:type="gramStart"/>
      <w:r>
        <w:rPr>
          <w:sz w:val="28"/>
        </w:rPr>
        <w:t>о</w:t>
      </w:r>
      <w:r>
        <w:rPr>
          <w:sz w:val="28"/>
        </w:rPr>
        <w:t>бучающимися</w:t>
      </w:r>
      <w:proofErr w:type="gramEnd"/>
      <w:r>
        <w:rPr>
          <w:sz w:val="28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before="1" w:line="276" w:lineRule="auto"/>
        <w:ind w:right="137"/>
        <w:rPr>
          <w:sz w:val="28"/>
        </w:rPr>
      </w:pPr>
      <w:r>
        <w:rPr>
          <w:sz w:val="28"/>
        </w:rPr>
        <w:t>обогащение духовного опыта обучающихся, развитие способности ребёнка /к социализации на основе принятия гуманистических но</w:t>
      </w:r>
      <w:r>
        <w:rPr>
          <w:sz w:val="28"/>
        </w:rPr>
        <w:t xml:space="preserve">рм жизни, приобретение опыта эмоционально-положительного отношения к природе в соответствии с экологическими нормами </w:t>
      </w:r>
      <w:r>
        <w:rPr>
          <w:spacing w:val="-2"/>
          <w:sz w:val="28"/>
        </w:rPr>
        <w:t>поведения;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8"/>
        </w:tabs>
        <w:spacing w:line="276" w:lineRule="auto"/>
        <w:ind w:right="145"/>
        <w:rPr>
          <w:sz w:val="28"/>
        </w:rPr>
      </w:pPr>
      <w:r>
        <w:rPr>
          <w:sz w:val="28"/>
        </w:rPr>
        <w:t xml:space="preserve">становление навыков повседневного проявления культуры общения, гуманного отношения к людям, уважительного отношения к их </w:t>
      </w:r>
      <w:r>
        <w:rPr>
          <w:sz w:val="28"/>
        </w:rPr>
        <w:t>взглядам, мнению и индивидуальности.</w:t>
      </w:r>
    </w:p>
    <w:p w:rsidR="00557912" w:rsidRDefault="00A87876">
      <w:pPr>
        <w:pStyle w:val="a3"/>
        <w:spacing w:line="256" w:lineRule="auto"/>
        <w:ind w:right="138"/>
      </w:pPr>
      <w: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</w:t>
      </w:r>
      <w:r>
        <w:rPr>
          <w:spacing w:val="40"/>
        </w:rPr>
        <w:t xml:space="preserve"> </w:t>
      </w:r>
      <w:r>
        <w:t>обитания и освоение обще</w:t>
      </w:r>
      <w:r>
        <w:t>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содержание, усвоение которого</w:t>
      </w:r>
      <w:r>
        <w:rPr>
          <w:spacing w:val="-1"/>
        </w:rPr>
        <w:t xml:space="preserve"> </w:t>
      </w:r>
      <w:r>
        <w:t>гарантирует формирование у обуча</w:t>
      </w:r>
      <w:r>
        <w:t>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:rsidR="00557912" w:rsidRDefault="00A87876">
      <w:pPr>
        <w:pStyle w:val="a3"/>
        <w:spacing w:before="2" w:line="256" w:lineRule="auto"/>
        <w:ind w:right="144"/>
      </w:pPr>
      <w:r>
        <w:t>Отбор содержания программы по окружающему миру осуществлён на основе следующих ведущих идей: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7"/>
        </w:tabs>
        <w:spacing w:before="2"/>
        <w:ind w:left="927" w:hanging="359"/>
        <w:rPr>
          <w:sz w:val="28"/>
        </w:rPr>
      </w:pPr>
      <w:r>
        <w:rPr>
          <w:sz w:val="28"/>
        </w:rPr>
        <w:t>раскрыти</w:t>
      </w:r>
      <w:r>
        <w:rPr>
          <w:sz w:val="28"/>
        </w:rPr>
        <w:t>е</w:t>
      </w:r>
      <w:r>
        <w:rPr>
          <w:spacing w:val="-6"/>
          <w:sz w:val="28"/>
        </w:rPr>
        <w:t xml:space="preserve"> </w:t>
      </w:r>
      <w:r>
        <w:rPr>
          <w:sz w:val="28"/>
        </w:rPr>
        <w:t>роли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обществе;</w:t>
      </w:r>
    </w:p>
    <w:p w:rsidR="00557912" w:rsidRDefault="00A87876">
      <w:pPr>
        <w:pStyle w:val="a4"/>
        <w:numPr>
          <w:ilvl w:val="0"/>
          <w:numId w:val="1"/>
        </w:numPr>
        <w:tabs>
          <w:tab w:val="left" w:pos="927"/>
        </w:tabs>
        <w:spacing w:before="48"/>
        <w:ind w:left="927" w:hanging="359"/>
        <w:rPr>
          <w:sz w:val="28"/>
        </w:rPr>
      </w:pPr>
      <w:r>
        <w:rPr>
          <w:sz w:val="28"/>
        </w:rPr>
        <w:t>освоение</w:t>
      </w:r>
      <w:r>
        <w:rPr>
          <w:spacing w:val="53"/>
          <w:sz w:val="28"/>
        </w:rPr>
        <w:t xml:space="preserve"> </w:t>
      </w:r>
      <w:r>
        <w:rPr>
          <w:sz w:val="28"/>
        </w:rPr>
        <w:t>общечеловеческих</w:t>
      </w:r>
      <w:r>
        <w:rPr>
          <w:spacing w:val="55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54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pacing w:val="-2"/>
          <w:sz w:val="28"/>
        </w:rPr>
        <w:t>системах:</w:t>
      </w:r>
    </w:p>
    <w:p w:rsidR="00557912" w:rsidRDefault="00A87876">
      <w:pPr>
        <w:pStyle w:val="a3"/>
        <w:spacing w:before="48" w:line="278" w:lineRule="auto"/>
        <w:ind w:left="928" w:right="144" w:firstLine="0"/>
      </w:pPr>
      <w:r>
        <w:t>«Человек и природа», «Человек и общество», «Человек и другие люди», «Человек и его самость», «Человек и познание».</w:t>
      </w:r>
    </w:p>
    <w:p w:rsidR="00557912" w:rsidRDefault="00A87876">
      <w:pPr>
        <w:pStyle w:val="a3"/>
        <w:spacing w:line="317" w:lineRule="exact"/>
        <w:ind w:left="601" w:firstLine="0"/>
      </w:pPr>
      <w:r>
        <w:t>Общее</w:t>
      </w:r>
      <w:r>
        <w:rPr>
          <w:spacing w:val="-4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рекомендованных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rPr>
          <w:spacing w:val="-2"/>
        </w:rPr>
        <w:t>мира,</w:t>
      </w:r>
    </w:p>
    <w:p w:rsidR="00557912" w:rsidRDefault="00A87876">
      <w:pPr>
        <w:pStyle w:val="a3"/>
        <w:spacing w:before="21" w:line="256" w:lineRule="auto"/>
        <w:ind w:right="136" w:firstLine="0"/>
      </w:pPr>
      <w:r>
        <w:t>– 270 часов (два часа в неделю</w:t>
      </w:r>
      <w:r>
        <w:rPr>
          <w:spacing w:val="-2"/>
        </w:rPr>
        <w:t xml:space="preserve"> </w:t>
      </w:r>
      <w:r>
        <w:t>в каждом классе): 1 класс – 66 часов,</w:t>
      </w:r>
      <w:r>
        <w:rPr>
          <w:spacing w:val="-1"/>
        </w:rPr>
        <w:t xml:space="preserve"> </w:t>
      </w:r>
      <w:r>
        <w:t>2 класс – 68 часов, 3 класс – 68 часов, 4 класс – 68 часов.</w:t>
      </w:r>
    </w:p>
    <w:p w:rsidR="00557912" w:rsidRDefault="00557912">
      <w:pPr>
        <w:pStyle w:val="a3"/>
        <w:spacing w:line="256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5" w:line="264" w:lineRule="auto"/>
        <w:ind w:right="137"/>
      </w:pPr>
      <w:r>
        <w:lastRenderedPageBreak/>
        <w:t>Общее число часов,</w:t>
      </w:r>
      <w:r>
        <w:rPr>
          <w:spacing w:val="-4"/>
        </w:rPr>
        <w:t xml:space="preserve"> </w:t>
      </w:r>
      <w:r>
        <w:t>рекомендованных</w:t>
      </w:r>
      <w:r>
        <w:rPr>
          <w:spacing w:val="-2"/>
        </w:rPr>
        <w:t xml:space="preserve"> </w:t>
      </w:r>
      <w:r>
        <w:t>для изучения</w:t>
      </w:r>
      <w:r>
        <w:rPr>
          <w:spacing w:val="-2"/>
        </w:rPr>
        <w:t xml:space="preserve"> </w:t>
      </w:r>
      <w:r>
        <w:t>окружающего мира, в 1 классе может быт</w:t>
      </w:r>
      <w:r>
        <w:t>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57912" w:rsidRDefault="00557912">
      <w:pPr>
        <w:pStyle w:val="a3"/>
        <w:spacing w:line="264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557912">
      <w:pPr>
        <w:pStyle w:val="a3"/>
        <w:tabs>
          <w:tab w:val="left" w:pos="2204"/>
          <w:tab w:val="left" w:pos="4848"/>
          <w:tab w:val="left" w:pos="6603"/>
          <w:tab w:val="left" w:pos="7987"/>
        </w:tabs>
        <w:spacing w:before="63" w:line="256" w:lineRule="auto"/>
        <w:ind w:left="0" w:right="141" w:firstLine="0"/>
        <w:rPr>
          <w:spacing w:val="-2"/>
        </w:rPr>
      </w:pPr>
    </w:p>
    <w:p w:rsidR="00557912" w:rsidRDefault="00557912">
      <w:pPr>
        <w:pStyle w:val="a3"/>
        <w:tabs>
          <w:tab w:val="left" w:pos="2204"/>
          <w:tab w:val="left" w:pos="4848"/>
          <w:tab w:val="left" w:pos="6603"/>
          <w:tab w:val="left" w:pos="7987"/>
        </w:tabs>
        <w:spacing w:before="63" w:line="256" w:lineRule="auto"/>
        <w:ind w:left="0" w:right="141" w:firstLine="0"/>
        <w:rPr>
          <w:spacing w:val="-2"/>
        </w:rPr>
      </w:pPr>
    </w:p>
    <w:p w:rsidR="00557912" w:rsidRDefault="00557912">
      <w:pPr>
        <w:pStyle w:val="a3"/>
        <w:tabs>
          <w:tab w:val="left" w:pos="2204"/>
          <w:tab w:val="left" w:pos="4848"/>
          <w:tab w:val="left" w:pos="6603"/>
          <w:tab w:val="left" w:pos="7987"/>
        </w:tabs>
        <w:spacing w:before="63" w:line="256" w:lineRule="auto"/>
        <w:ind w:left="0" w:right="141" w:firstLine="0"/>
        <w:rPr>
          <w:spacing w:val="-2"/>
        </w:rPr>
      </w:pPr>
    </w:p>
    <w:p w:rsidR="00557912" w:rsidRDefault="00A87876">
      <w:pPr>
        <w:pStyle w:val="1"/>
        <w:spacing w:before="70"/>
        <w:jc w:val="both"/>
      </w:pPr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:rsidR="00557912" w:rsidRDefault="00557912">
      <w:pPr>
        <w:pStyle w:val="a3"/>
        <w:spacing w:before="5"/>
        <w:ind w:left="0" w:firstLine="0"/>
        <w:jc w:val="left"/>
        <w:rPr>
          <w:b/>
        </w:rPr>
      </w:pPr>
    </w:p>
    <w:p w:rsidR="00557912" w:rsidRDefault="00557912">
      <w:pPr>
        <w:pStyle w:val="1"/>
        <w:tabs>
          <w:tab w:val="left" w:pos="333"/>
        </w:tabs>
        <w:spacing w:before="300"/>
        <w:jc w:val="both"/>
      </w:pPr>
    </w:p>
    <w:p w:rsidR="00557912" w:rsidRDefault="00A87876">
      <w:pPr>
        <w:pStyle w:val="1"/>
        <w:tabs>
          <w:tab w:val="left" w:pos="333"/>
        </w:tabs>
        <w:spacing w:before="309"/>
        <w:jc w:val="both"/>
      </w:pPr>
      <w:r>
        <w:rPr>
          <w:spacing w:val="-2"/>
        </w:rPr>
        <w:t xml:space="preserve">2 </w:t>
      </w:r>
      <w:r>
        <w:rPr>
          <w:spacing w:val="-2"/>
        </w:rPr>
        <w:t>КЛАСС</w:t>
      </w:r>
    </w:p>
    <w:p w:rsidR="00557912" w:rsidRDefault="00A87876">
      <w:pPr>
        <w:pStyle w:val="2"/>
        <w:spacing w:before="48"/>
      </w:pPr>
      <w:r>
        <w:t>Человек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общество.</w:t>
      </w:r>
    </w:p>
    <w:p w:rsidR="00557912" w:rsidRDefault="00A87876">
      <w:pPr>
        <w:pStyle w:val="a3"/>
        <w:spacing w:before="19" w:line="256" w:lineRule="auto"/>
        <w:ind w:right="144"/>
        <w:sectPr w:rsidR="00557912">
          <w:pgSz w:w="11910" w:h="16390"/>
          <w:pgMar w:top="1060" w:right="708" w:bottom="280" w:left="1700" w:header="720" w:footer="720" w:gutter="0"/>
          <w:cols w:space="720"/>
        </w:sectPr>
      </w:pPr>
      <w:r>
        <w:t xml:space="preserve">Конституция – Основной </w:t>
      </w:r>
      <w:r>
        <w:t>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</w:t>
      </w:r>
    </w:p>
    <w:p w:rsidR="00557912" w:rsidRDefault="00557912">
      <w:pPr>
        <w:pStyle w:val="a3"/>
        <w:tabs>
          <w:tab w:val="left" w:pos="2204"/>
          <w:tab w:val="left" w:pos="4848"/>
          <w:tab w:val="left" w:pos="6603"/>
          <w:tab w:val="left" w:pos="7987"/>
        </w:tabs>
        <w:spacing w:before="63" w:line="256" w:lineRule="auto"/>
        <w:ind w:left="0" w:right="141" w:firstLine="0"/>
        <w:rPr>
          <w:spacing w:val="-2"/>
        </w:rPr>
      </w:pPr>
    </w:p>
    <w:p w:rsidR="00557912" w:rsidRDefault="00A87876">
      <w:pPr>
        <w:pStyle w:val="a3"/>
        <w:tabs>
          <w:tab w:val="left" w:pos="2204"/>
          <w:tab w:val="left" w:pos="4848"/>
          <w:tab w:val="left" w:pos="6603"/>
          <w:tab w:val="left" w:pos="7987"/>
        </w:tabs>
        <w:spacing w:before="63" w:line="256" w:lineRule="auto"/>
        <w:ind w:left="0" w:right="141" w:firstLine="0"/>
      </w:pPr>
      <w:r>
        <w:rPr>
          <w:spacing w:val="-2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родного</w:t>
      </w:r>
      <w:r>
        <w:tab/>
      </w:r>
      <w:r>
        <w:rPr>
          <w:spacing w:val="-2"/>
        </w:rPr>
        <w:t>края,</w:t>
      </w:r>
      <w:r>
        <w:tab/>
      </w:r>
      <w:r>
        <w:rPr>
          <w:spacing w:val="-2"/>
        </w:rPr>
        <w:t xml:space="preserve">важнейшие </w:t>
      </w:r>
      <w:r>
        <w:t>достопримечательности, знаменитые соо</w:t>
      </w:r>
      <w:r>
        <w:t>течественники.</w:t>
      </w:r>
    </w:p>
    <w:p w:rsidR="00557912" w:rsidRDefault="00A87876">
      <w:pPr>
        <w:pStyle w:val="a3"/>
        <w:spacing w:before="3" w:line="256" w:lineRule="auto"/>
        <w:ind w:right="143"/>
      </w:pPr>
      <w: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557912" w:rsidRDefault="00A87876">
      <w:pPr>
        <w:pStyle w:val="a3"/>
        <w:spacing w:before="1" w:line="256" w:lineRule="auto"/>
        <w:ind w:right="136"/>
      </w:pPr>
      <w:r>
        <w:t>Праздник в жизни общества как средство укрепления общественной солидарности и</w:t>
      </w:r>
      <w:r>
        <w:t xml:space="preserve">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</w:t>
      </w:r>
      <w:r>
        <w:t>е к культуре, истории, традициям своего народа и других народов, государственным символам России.</w:t>
      </w:r>
    </w:p>
    <w:p w:rsidR="00557912" w:rsidRDefault="00A87876">
      <w:pPr>
        <w:pStyle w:val="a3"/>
        <w:spacing w:before="1"/>
        <w:ind w:left="601" w:firstLine="0"/>
      </w:pPr>
      <w:r>
        <w:t>История</w:t>
      </w:r>
      <w:r>
        <w:rPr>
          <w:spacing w:val="-7"/>
        </w:rPr>
        <w:t xml:space="preserve"> </w:t>
      </w:r>
      <w:r>
        <w:t>Отечества.</w:t>
      </w:r>
      <w:r>
        <w:rPr>
          <w:spacing w:val="-8"/>
        </w:rPr>
        <w:t xml:space="preserve"> </w:t>
      </w:r>
      <w:r>
        <w:t>«Лента</w:t>
      </w:r>
      <w:r>
        <w:rPr>
          <w:spacing w:val="-4"/>
        </w:rPr>
        <w:t xml:space="preserve"> </w:t>
      </w:r>
      <w:r>
        <w:t>времени»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историческая</w:t>
      </w:r>
      <w:r>
        <w:rPr>
          <w:spacing w:val="-4"/>
        </w:rPr>
        <w:t xml:space="preserve"> </w:t>
      </w:r>
      <w:r>
        <w:rPr>
          <w:spacing w:val="-2"/>
        </w:rPr>
        <w:t>карта.</w:t>
      </w:r>
    </w:p>
    <w:p w:rsidR="00557912" w:rsidRDefault="00A87876">
      <w:pPr>
        <w:pStyle w:val="a3"/>
        <w:spacing w:before="23" w:line="256" w:lineRule="auto"/>
        <w:ind w:right="143"/>
      </w:pPr>
      <w:r>
        <w:t>Наиболее важные и яркие события общественной и культурной жизни страны в разные исторические периоды:</w:t>
      </w:r>
      <w:r>
        <w:t xml:space="preserve">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</w:t>
      </w:r>
      <w:r>
        <w:rPr>
          <w:spacing w:val="-4"/>
        </w:rPr>
        <w:t xml:space="preserve"> </w:t>
      </w:r>
      <w:r>
        <w:t>времена.</w:t>
      </w:r>
      <w:r>
        <w:rPr>
          <w:spacing w:val="-4"/>
        </w:rPr>
        <w:t xml:space="preserve"> </w:t>
      </w:r>
      <w:r>
        <w:t>Выдающиеся</w:t>
      </w:r>
      <w:r>
        <w:rPr>
          <w:spacing w:val="-3"/>
        </w:rPr>
        <w:t xml:space="preserve"> </w:t>
      </w:r>
      <w:r>
        <w:t>люди</w:t>
      </w:r>
      <w:r>
        <w:rPr>
          <w:spacing w:val="-5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эпох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носители</w:t>
      </w:r>
      <w:r>
        <w:rPr>
          <w:spacing w:val="-3"/>
        </w:rPr>
        <w:t xml:space="preserve"> </w:t>
      </w:r>
      <w:r>
        <w:t>базовых национальных це</w:t>
      </w:r>
      <w:r>
        <w:t>нностей.</w:t>
      </w:r>
    </w:p>
    <w:p w:rsidR="00557912" w:rsidRDefault="00A87876">
      <w:pPr>
        <w:pStyle w:val="a3"/>
        <w:spacing w:before="2" w:line="256" w:lineRule="auto"/>
        <w:ind w:right="142"/>
      </w:pPr>
      <w:r>
        <w:t>Наиболее значимые объекты списка Всемирного культурного наследия</w:t>
      </w:r>
      <w:r>
        <w:rPr>
          <w:spacing w:val="40"/>
        </w:rPr>
        <w:t xml:space="preserve"> </w:t>
      </w:r>
      <w:r>
        <w:t>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557912" w:rsidRDefault="00A87876">
      <w:pPr>
        <w:pStyle w:val="a3"/>
        <w:spacing w:before="1" w:line="256" w:lineRule="auto"/>
        <w:ind w:right="134"/>
      </w:pPr>
      <w:r>
        <w:t>Личная ответственность каждого человека за сохранно</w:t>
      </w:r>
      <w:r>
        <w:t>сть историко-культурного наследия своего края.</w:t>
      </w:r>
    </w:p>
    <w:p w:rsidR="00557912" w:rsidRDefault="00A87876">
      <w:pPr>
        <w:pStyle w:val="a3"/>
        <w:spacing w:line="256" w:lineRule="auto"/>
        <w:ind w:right="135"/>
      </w:pPr>
      <w:r>
        <w:t xml:space="preserve">Правила нравственного поведения в социуме, отношение к людям независимо от их национальности, социального статуса, религиозной </w:t>
      </w:r>
      <w:r>
        <w:rPr>
          <w:spacing w:val="-2"/>
        </w:rPr>
        <w:t>принадлежности.</w:t>
      </w:r>
    </w:p>
    <w:p w:rsidR="00557912" w:rsidRDefault="00A87876">
      <w:pPr>
        <w:pStyle w:val="2"/>
        <w:spacing w:before="6"/>
      </w:pPr>
      <w:r>
        <w:t>Человек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природа.</w:t>
      </w:r>
    </w:p>
    <w:p w:rsidR="00557912" w:rsidRDefault="00A87876">
      <w:pPr>
        <w:pStyle w:val="a3"/>
        <w:spacing w:before="18" w:line="259" w:lineRule="auto"/>
        <w:ind w:right="142"/>
      </w:pPr>
      <w:r>
        <w:t>Методы познания окружающей природы: наблюдения,</w:t>
      </w:r>
      <w:r>
        <w:t xml:space="preserve"> сравнения, измерения, опыты по исследованию природных объектов и явлений.</w:t>
      </w:r>
    </w:p>
    <w:p w:rsidR="00557912" w:rsidRDefault="00A87876">
      <w:pPr>
        <w:pStyle w:val="a3"/>
        <w:spacing w:line="256" w:lineRule="auto"/>
        <w:ind w:right="140"/>
      </w:pPr>
      <w: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</w:t>
      </w:r>
      <w:r>
        <w:t>Вращение Земли как причина смены дня и ночи. Обращение Земли вокруг Солнца и смена времён года.</w:t>
      </w:r>
    </w:p>
    <w:p w:rsidR="00557912" w:rsidRDefault="00A87876">
      <w:pPr>
        <w:pStyle w:val="a3"/>
        <w:spacing w:line="256" w:lineRule="auto"/>
        <w:ind w:right="144"/>
      </w:pPr>
      <w:r>
        <w:t>Формы земной поверхности: равнины, горы, холмы, овраги (общее представление, условное обозначение равнин и гор на карте). Равнины и</w:t>
      </w:r>
      <w:r>
        <w:rPr>
          <w:spacing w:val="40"/>
        </w:rPr>
        <w:t xml:space="preserve"> </w:t>
      </w:r>
      <w:r>
        <w:t>горы России. Особенности пов</w:t>
      </w:r>
      <w:r>
        <w:t>ерхности родного края (краткая характеристика на основе наблюдений).</w:t>
      </w:r>
    </w:p>
    <w:p w:rsidR="00557912" w:rsidRDefault="00A87876">
      <w:pPr>
        <w:pStyle w:val="a3"/>
        <w:spacing w:line="256" w:lineRule="auto"/>
        <w:ind w:right="141"/>
      </w:pPr>
      <w:proofErr w:type="gramStart"/>
      <w: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>
        <w:t xml:space="preserve"> Крупнейшие реки и</w:t>
      </w:r>
    </w:p>
    <w:p w:rsidR="00557912" w:rsidRDefault="00557912">
      <w:pPr>
        <w:pStyle w:val="a3"/>
        <w:spacing w:line="256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3" w:line="256" w:lineRule="auto"/>
        <w:ind w:right="145" w:firstLine="0"/>
      </w:pPr>
      <w:r>
        <w:lastRenderedPageBreak/>
        <w:t>озёра России, моря, омывающие е</w:t>
      </w:r>
      <w:r>
        <w:t>ё берега, океаны. Водоёмы и реки родного края (названия, краткая характеристика на основе наблюдений).</w:t>
      </w:r>
    </w:p>
    <w:p w:rsidR="00557912" w:rsidRDefault="00A87876">
      <w:pPr>
        <w:pStyle w:val="a3"/>
        <w:spacing w:before="3" w:line="256" w:lineRule="auto"/>
        <w:ind w:right="143"/>
      </w:pPr>
      <w:r>
        <w:t>Наиболее значимые природные объекты списка Всемирного наследия в России и за рубежом (2–3 объекта).</w:t>
      </w:r>
    </w:p>
    <w:p w:rsidR="00557912" w:rsidRDefault="00A87876">
      <w:pPr>
        <w:pStyle w:val="a3"/>
        <w:spacing w:line="256" w:lineRule="auto"/>
        <w:ind w:right="140"/>
      </w:pPr>
      <w:r>
        <w:t xml:space="preserve">Природные зоны России: общее представление, основные </w:t>
      </w:r>
      <w:r>
        <w:t>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557912" w:rsidRDefault="00A87876">
      <w:pPr>
        <w:pStyle w:val="a3"/>
        <w:spacing w:before="1" w:line="256" w:lineRule="auto"/>
        <w:ind w:right="143"/>
      </w:pPr>
      <w:r>
        <w:t>Некоторые доступные для понимания экологические проблемы взаимодействия человека и при</w:t>
      </w:r>
      <w:r>
        <w:t>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557912" w:rsidRDefault="00A87876">
      <w:pPr>
        <w:pStyle w:val="2"/>
        <w:spacing w:before="6"/>
      </w:pPr>
      <w:r>
        <w:t>Правила</w:t>
      </w:r>
      <w:r>
        <w:rPr>
          <w:spacing w:val="-9"/>
        </w:rPr>
        <w:t xml:space="preserve"> </w:t>
      </w:r>
      <w:r>
        <w:t>безопасной</w:t>
      </w:r>
      <w:r>
        <w:rPr>
          <w:spacing w:val="-9"/>
        </w:rPr>
        <w:t xml:space="preserve"> </w:t>
      </w:r>
      <w:r>
        <w:rPr>
          <w:spacing w:val="-2"/>
        </w:rPr>
        <w:t>жизнедеятельности.</w:t>
      </w:r>
    </w:p>
    <w:p w:rsidR="00557912" w:rsidRDefault="00A87876">
      <w:pPr>
        <w:pStyle w:val="a3"/>
        <w:spacing w:before="19"/>
        <w:ind w:left="601" w:firstLine="0"/>
      </w:pPr>
      <w:r>
        <w:t>Здоровый</w:t>
      </w:r>
      <w:r>
        <w:rPr>
          <w:spacing w:val="-13"/>
        </w:rPr>
        <w:t xml:space="preserve"> </w:t>
      </w:r>
      <w:r>
        <w:t>образ</w:t>
      </w:r>
      <w:r>
        <w:rPr>
          <w:spacing w:val="-8"/>
        </w:rPr>
        <w:t xml:space="preserve"> </w:t>
      </w:r>
      <w:r>
        <w:t>жизни:</w:t>
      </w:r>
      <w:r>
        <w:rPr>
          <w:spacing w:val="-7"/>
        </w:rPr>
        <w:t xml:space="preserve"> </w:t>
      </w:r>
      <w:r>
        <w:t>про</w:t>
      </w:r>
      <w:r>
        <w:t>филактика</w:t>
      </w:r>
      <w:r>
        <w:rPr>
          <w:spacing w:val="-7"/>
        </w:rPr>
        <w:t xml:space="preserve"> </w:t>
      </w:r>
      <w:r>
        <w:t>вредных</w:t>
      </w:r>
      <w:r>
        <w:rPr>
          <w:spacing w:val="-10"/>
        </w:rPr>
        <w:t xml:space="preserve"> </w:t>
      </w:r>
      <w:r>
        <w:rPr>
          <w:spacing w:val="-2"/>
        </w:rPr>
        <w:t>привычек.</w:t>
      </w:r>
    </w:p>
    <w:p w:rsidR="00557912" w:rsidRDefault="00A87876">
      <w:pPr>
        <w:pStyle w:val="a3"/>
        <w:spacing w:before="22" w:line="256" w:lineRule="auto"/>
        <w:ind w:right="144"/>
      </w:pPr>
      <w:r>
        <w:t>Безопасность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городе</w:t>
      </w:r>
      <w:r>
        <w:rPr>
          <w:spacing w:val="-4"/>
        </w:rPr>
        <w:t xml:space="preserve"> </w:t>
      </w:r>
      <w:r>
        <w:t>(планирование</w:t>
      </w:r>
      <w:r>
        <w:rPr>
          <w:spacing w:val="-4"/>
        </w:rPr>
        <w:t xml:space="preserve"> </w:t>
      </w:r>
      <w:r>
        <w:t>маршрутов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транспортной инфраструктуры города; правила безопасного поведения в общественных местах, зонах отдыха, учреждениях культуры).</w:t>
      </w:r>
    </w:p>
    <w:p w:rsidR="00557912" w:rsidRDefault="00A87876">
      <w:pPr>
        <w:pStyle w:val="a3"/>
        <w:spacing w:before="3" w:line="264" w:lineRule="auto"/>
        <w:ind w:right="143"/>
      </w:pPr>
      <w:r>
        <w:t>Правила безопасного поведения велосипедиста с у</w:t>
      </w:r>
      <w:r>
        <w:t>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:rsidR="00557912" w:rsidRDefault="00A87876">
      <w:pPr>
        <w:pStyle w:val="a3"/>
        <w:spacing w:before="1" w:line="264" w:lineRule="auto"/>
        <w:ind w:right="142"/>
      </w:pPr>
      <w:r>
        <w:t>Безопасность в Интернете (поиск достоверной информации,</w:t>
      </w:r>
      <w:r>
        <w:rPr>
          <w:spacing w:val="40"/>
        </w:rPr>
        <w:t xml:space="preserve"> </w:t>
      </w:r>
      <w:r>
        <w:t xml:space="preserve">опознавание государственных образовательных </w:t>
      </w:r>
      <w:r>
        <w:t>ресурсов и детских развлекательных порталов) в условиях контролируемого доступа в Интернет.</w:t>
      </w:r>
    </w:p>
    <w:p w:rsidR="00557912" w:rsidRDefault="00A87876">
      <w:pPr>
        <w:pStyle w:val="a3"/>
        <w:spacing w:before="296"/>
        <w:ind w:left="122" w:firstLine="0"/>
      </w:pP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rPr>
          <w:spacing w:val="-2"/>
        </w:rPr>
        <w:t>ДЕЙСТВИЯ</w:t>
      </w:r>
    </w:p>
    <w:p w:rsidR="00557912" w:rsidRDefault="00A87876">
      <w:pPr>
        <w:pStyle w:val="a3"/>
        <w:spacing w:before="31" w:line="264" w:lineRule="auto"/>
        <w:ind w:right="143"/>
      </w:pPr>
      <w: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</w:t>
      </w:r>
      <w:r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57912" w:rsidRDefault="00A87876">
      <w:pPr>
        <w:pStyle w:val="2"/>
        <w:spacing w:before="7" w:line="264" w:lineRule="auto"/>
        <w:ind w:right="2773"/>
      </w:pPr>
      <w:r>
        <w:t>Познавательные универсальные учебные действия 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:rsidR="00557912" w:rsidRDefault="00A87876">
      <w:pPr>
        <w:pStyle w:val="a3"/>
        <w:tabs>
          <w:tab w:val="left" w:pos="2654"/>
          <w:tab w:val="left" w:pos="5389"/>
          <w:tab w:val="left" w:pos="6521"/>
          <w:tab w:val="left" w:pos="8295"/>
        </w:tabs>
        <w:spacing w:line="264" w:lineRule="auto"/>
        <w:ind w:right="143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этапов</w:t>
      </w:r>
      <w:r>
        <w:tab/>
      </w:r>
      <w:r>
        <w:rPr>
          <w:spacing w:val="-2"/>
        </w:rPr>
        <w:t>возрастного</w:t>
      </w:r>
      <w:r>
        <w:tab/>
      </w:r>
      <w:r>
        <w:rPr>
          <w:spacing w:val="-2"/>
        </w:rPr>
        <w:t>развития человека;</w:t>
      </w:r>
    </w:p>
    <w:p w:rsidR="00557912" w:rsidRDefault="00A87876">
      <w:pPr>
        <w:pStyle w:val="a3"/>
        <w:spacing w:line="264" w:lineRule="auto"/>
        <w:jc w:val="left"/>
      </w:pPr>
      <w:r>
        <w:t>конструировать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игровых</w:t>
      </w:r>
      <w:r>
        <w:rPr>
          <w:spacing w:val="40"/>
        </w:rPr>
        <w:t xml:space="preserve"> </w:t>
      </w:r>
      <w:r>
        <w:t>ситуациях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безопасного поведения в среде обитания;</w:t>
      </w:r>
    </w:p>
    <w:p w:rsidR="00557912" w:rsidRDefault="00A87876">
      <w:pPr>
        <w:pStyle w:val="a3"/>
        <w:spacing w:line="264" w:lineRule="auto"/>
        <w:ind w:right="144"/>
        <w:jc w:val="left"/>
      </w:pPr>
      <w:r>
        <w:t>моделировать</w:t>
      </w:r>
      <w:r>
        <w:rPr>
          <w:spacing w:val="40"/>
        </w:rPr>
        <w:t xml:space="preserve"> </w:t>
      </w:r>
      <w:r>
        <w:t>схемы</w:t>
      </w:r>
      <w:r>
        <w:rPr>
          <w:spacing w:val="40"/>
        </w:rPr>
        <w:t xml:space="preserve"> </w:t>
      </w:r>
      <w:r>
        <w:t>природных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(строение</w:t>
      </w:r>
      <w:r>
        <w:rPr>
          <w:spacing w:val="40"/>
        </w:rPr>
        <w:t xml:space="preserve"> </w:t>
      </w:r>
      <w:r>
        <w:t>почвы;</w:t>
      </w:r>
      <w:r>
        <w:rPr>
          <w:spacing w:val="40"/>
        </w:rPr>
        <w:t xml:space="preserve"> </w:t>
      </w:r>
      <w:r>
        <w:t>движение реки, форма поверхности);</w:t>
      </w:r>
    </w:p>
    <w:p w:rsidR="00557912" w:rsidRDefault="00A87876">
      <w:pPr>
        <w:pStyle w:val="a3"/>
        <w:tabs>
          <w:tab w:val="left" w:pos="2148"/>
          <w:tab w:val="left" w:pos="3354"/>
          <w:tab w:val="left" w:pos="4610"/>
          <w:tab w:val="left" w:pos="4941"/>
          <w:tab w:val="left" w:pos="7334"/>
          <w:tab w:val="left" w:pos="7677"/>
        </w:tabs>
        <w:spacing w:line="264" w:lineRule="auto"/>
        <w:ind w:right="145"/>
        <w:jc w:val="left"/>
      </w:pPr>
      <w:r>
        <w:rPr>
          <w:spacing w:val="-2"/>
        </w:rPr>
        <w:t>соотносить</w:t>
      </w:r>
      <w:r>
        <w:tab/>
      </w:r>
      <w:r>
        <w:rPr>
          <w:spacing w:val="-2"/>
        </w:rPr>
        <w:t>объекты</w:t>
      </w:r>
      <w:r>
        <w:tab/>
      </w:r>
      <w:r>
        <w:rPr>
          <w:spacing w:val="-2"/>
        </w:rPr>
        <w:t>природы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принадлежностью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 xml:space="preserve">определённой </w:t>
      </w:r>
      <w:r>
        <w:t>природной зоне;</w:t>
      </w:r>
    </w:p>
    <w:p w:rsidR="00557912" w:rsidRDefault="00557912">
      <w:pPr>
        <w:pStyle w:val="a3"/>
        <w:spacing w:line="264" w:lineRule="auto"/>
        <w:jc w:val="left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5" w:line="264" w:lineRule="auto"/>
        <w:ind w:right="137"/>
      </w:pPr>
      <w:r>
        <w:lastRenderedPageBreak/>
        <w:t xml:space="preserve">классифицировать природные объекты по принадлежности к природной </w:t>
      </w:r>
      <w:r>
        <w:rPr>
          <w:spacing w:val="-2"/>
        </w:rPr>
        <w:t>зоне;</w:t>
      </w:r>
    </w:p>
    <w:p w:rsidR="00557912" w:rsidRDefault="00A87876">
      <w:pPr>
        <w:pStyle w:val="a3"/>
        <w:spacing w:before="3" w:line="264" w:lineRule="auto"/>
        <w:ind w:right="142"/>
      </w:pPr>
      <w: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557912" w:rsidRDefault="00A87876">
      <w:pPr>
        <w:pStyle w:val="2"/>
        <w:spacing w:before="4"/>
      </w:pPr>
      <w:r>
        <w:t>Работ</w:t>
      </w:r>
      <w:r>
        <w:t>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557912" w:rsidRDefault="00A87876">
      <w:pPr>
        <w:pStyle w:val="a3"/>
        <w:spacing w:before="26" w:line="264" w:lineRule="auto"/>
        <w:ind w:right="135"/>
      </w:pPr>
      <w:r>
        <w:t>использовать умения работать с информацией, представленной в</w:t>
      </w:r>
      <w:r>
        <w:rPr>
          <w:spacing w:val="-2"/>
        </w:rPr>
        <w:t xml:space="preserve"> </w:t>
      </w:r>
      <w:r>
        <w:t>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57912" w:rsidRDefault="00A87876">
      <w:pPr>
        <w:pStyle w:val="a3"/>
        <w:spacing w:before="2" w:line="264" w:lineRule="auto"/>
        <w:ind w:right="140"/>
      </w:pPr>
      <w:r>
        <w:t>использовать для уточнения и</w:t>
      </w:r>
      <w:r>
        <w:t xml:space="preserve">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557912" w:rsidRDefault="00A87876">
      <w:pPr>
        <w:pStyle w:val="a3"/>
        <w:spacing w:line="264" w:lineRule="auto"/>
        <w:ind w:right="144"/>
      </w:pPr>
      <w:r>
        <w:t>подготавливать сообщения (доклады) на предложенную тему на основе дополнит</w:t>
      </w:r>
      <w:r>
        <w:t>ельной информации, подготавливать презентацию, включая в неё иллюстрации, таблицы, диаграммы.</w:t>
      </w:r>
    </w:p>
    <w:p w:rsidR="00557912" w:rsidRDefault="00A87876">
      <w:pPr>
        <w:pStyle w:val="2"/>
        <w:spacing w:before="301"/>
      </w:pPr>
      <w:r>
        <w:t>Коммуникативные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557912" w:rsidRDefault="00A87876">
      <w:pPr>
        <w:pStyle w:val="a3"/>
        <w:spacing w:before="26" w:line="264" w:lineRule="auto"/>
        <w:ind w:right="145"/>
      </w:pPr>
      <w:proofErr w:type="gramStart"/>
      <w:r>
        <w:t>ориентироваться в понятиях: организм, возраст, система органов; культура, долг, соотечественник, берестяная грамот</w:t>
      </w:r>
      <w:r>
        <w:t>а, первопечатник, иконопись, объект Всемирного природного и культурного наследия;</w:t>
      </w:r>
      <w:proofErr w:type="gramEnd"/>
    </w:p>
    <w:p w:rsidR="00557912" w:rsidRDefault="00A87876">
      <w:pPr>
        <w:pStyle w:val="a3"/>
        <w:spacing w:line="256" w:lineRule="auto"/>
        <w:ind w:right="140"/>
      </w:pPr>
      <w: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557912" w:rsidRDefault="00A87876">
      <w:pPr>
        <w:pStyle w:val="a3"/>
        <w:spacing w:line="256" w:lineRule="auto"/>
        <w:ind w:right="141"/>
      </w:pPr>
      <w:r>
        <w:t>создавать текст-расс</w:t>
      </w:r>
      <w:r>
        <w:t>уждение: объяснять вред для здоровья и самочувствия организма вредных привычек;</w:t>
      </w:r>
    </w:p>
    <w:p w:rsidR="00557912" w:rsidRDefault="00A87876">
      <w:pPr>
        <w:pStyle w:val="a3"/>
        <w:spacing w:line="256" w:lineRule="auto"/>
        <w:ind w:right="138"/>
      </w:pPr>
      <w:r>
        <w:t>описывать ситуации проявления нравственных качеств: отзывчивости, доброты, справедливости и других;</w:t>
      </w:r>
    </w:p>
    <w:p w:rsidR="00557912" w:rsidRDefault="00A87876">
      <w:pPr>
        <w:pStyle w:val="a3"/>
        <w:spacing w:before="1" w:line="256" w:lineRule="auto"/>
        <w:ind w:right="145"/>
      </w:pPr>
      <w:r>
        <w:t>составлять краткие суждения о связях и зависимостях в природе (на основе сез</w:t>
      </w:r>
      <w:r>
        <w:t xml:space="preserve">онных изменений, особенностей жизни природных зон, пищевых </w:t>
      </w:r>
      <w:r>
        <w:rPr>
          <w:spacing w:val="-2"/>
        </w:rPr>
        <w:t>цепей);</w:t>
      </w:r>
    </w:p>
    <w:p w:rsidR="00557912" w:rsidRDefault="00A87876">
      <w:pPr>
        <w:pStyle w:val="a3"/>
        <w:spacing w:before="2" w:line="256" w:lineRule="auto"/>
        <w:ind w:right="138"/>
      </w:pPr>
      <w:r>
        <w:t>составлять небольшие тексты «Права и обязанности гражданина Российской Федерации»;</w:t>
      </w:r>
    </w:p>
    <w:p w:rsidR="00557912" w:rsidRDefault="00A87876">
      <w:pPr>
        <w:pStyle w:val="a3"/>
        <w:spacing w:line="256" w:lineRule="auto"/>
        <w:ind w:right="143"/>
      </w:pPr>
      <w:r>
        <w:t xml:space="preserve">создавать небольшие тексты о знаменательных страницах истории нашей страны (в рамках </w:t>
      </w:r>
      <w:proofErr w:type="gramStart"/>
      <w:r>
        <w:t>изученного</w:t>
      </w:r>
      <w:proofErr w:type="gramEnd"/>
      <w:r>
        <w:t>).</w:t>
      </w:r>
    </w:p>
    <w:p w:rsidR="00557912" w:rsidRDefault="00A87876">
      <w:pPr>
        <w:pStyle w:val="2"/>
        <w:spacing w:before="292"/>
        <w:jc w:val="left"/>
      </w:pPr>
      <w:r>
        <w:t>Регуляти</w:t>
      </w:r>
      <w:r>
        <w:t>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557912" w:rsidRDefault="00A87876">
      <w:pPr>
        <w:pStyle w:val="a3"/>
        <w:tabs>
          <w:tab w:val="left" w:pos="2653"/>
          <w:tab w:val="left" w:pos="4845"/>
          <w:tab w:val="left" w:pos="6231"/>
          <w:tab w:val="left" w:pos="7684"/>
        </w:tabs>
        <w:spacing w:before="19" w:line="256" w:lineRule="auto"/>
        <w:ind w:right="144"/>
        <w:jc w:val="left"/>
      </w:pPr>
      <w:r>
        <w:rPr>
          <w:spacing w:val="-2"/>
        </w:rPr>
        <w:t>Регулятивные</w:t>
      </w:r>
      <w:r>
        <w:tab/>
      </w:r>
      <w:r>
        <w:rPr>
          <w:spacing w:val="-2"/>
        </w:rPr>
        <w:t>универсальные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 xml:space="preserve">способствуют </w:t>
      </w:r>
      <w:r>
        <w:t>формированию умений:</w:t>
      </w:r>
    </w:p>
    <w:p w:rsidR="00557912" w:rsidRDefault="00A87876">
      <w:pPr>
        <w:pStyle w:val="a3"/>
        <w:ind w:left="601" w:firstLine="0"/>
        <w:jc w:val="left"/>
      </w:pPr>
      <w:r>
        <w:t>самостоятельно</w:t>
      </w:r>
      <w:r>
        <w:rPr>
          <w:spacing w:val="-10"/>
        </w:rPr>
        <w:t xml:space="preserve"> </w:t>
      </w:r>
      <w:r>
        <w:t>планировать</w:t>
      </w:r>
      <w:r>
        <w:rPr>
          <w:spacing w:val="-8"/>
        </w:rPr>
        <w:t xml:space="preserve"> </w:t>
      </w:r>
      <w:r>
        <w:t>алгоритм</w:t>
      </w:r>
      <w:r>
        <w:rPr>
          <w:spacing w:val="-11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rPr>
          <w:spacing w:val="-2"/>
        </w:rPr>
        <w:t>задачи;</w:t>
      </w:r>
    </w:p>
    <w:p w:rsidR="00557912" w:rsidRDefault="00557912">
      <w:pPr>
        <w:pStyle w:val="a3"/>
        <w:jc w:val="left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3"/>
        <w:ind w:left="601" w:firstLine="0"/>
        <w:jc w:val="left"/>
      </w:pPr>
      <w:r>
        <w:lastRenderedPageBreak/>
        <w:t>предвидеть</w:t>
      </w:r>
      <w:r>
        <w:rPr>
          <w:spacing w:val="-9"/>
        </w:rPr>
        <w:t xml:space="preserve"> </w:t>
      </w:r>
      <w:r>
        <w:t>трудности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возможные</w:t>
      </w:r>
      <w:r>
        <w:rPr>
          <w:spacing w:val="-7"/>
        </w:rPr>
        <w:t xml:space="preserve"> </w:t>
      </w:r>
      <w:r>
        <w:rPr>
          <w:spacing w:val="-2"/>
        </w:rPr>
        <w:t>ошибки;</w:t>
      </w:r>
    </w:p>
    <w:p w:rsidR="00557912" w:rsidRDefault="00A87876">
      <w:pPr>
        <w:pStyle w:val="a3"/>
        <w:tabs>
          <w:tab w:val="left" w:pos="2933"/>
          <w:tab w:val="left" w:pos="4314"/>
          <w:tab w:val="left" w:pos="4892"/>
          <w:tab w:val="left" w:pos="6471"/>
          <w:tab w:val="left" w:pos="8353"/>
        </w:tabs>
        <w:spacing w:before="24" w:line="256" w:lineRule="auto"/>
        <w:ind w:right="145"/>
        <w:jc w:val="left"/>
      </w:pPr>
      <w:r>
        <w:rPr>
          <w:spacing w:val="-2"/>
        </w:rPr>
        <w:t>контролировать</w:t>
      </w:r>
      <w:r>
        <w:tab/>
      </w:r>
      <w:r>
        <w:rPr>
          <w:spacing w:val="-2"/>
        </w:rPr>
        <w:t>процесс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 xml:space="preserve">задания, </w:t>
      </w:r>
      <w:r>
        <w:t>корректировать учебные действия при необходимости;</w:t>
      </w:r>
    </w:p>
    <w:p w:rsidR="00557912" w:rsidRDefault="00A87876">
      <w:pPr>
        <w:pStyle w:val="a3"/>
        <w:spacing w:line="256" w:lineRule="auto"/>
        <w:ind w:left="601" w:firstLine="0"/>
        <w:jc w:val="left"/>
      </w:pPr>
      <w:r>
        <w:t>принимать оценку своей работы; планировать работу над ошибками; находить</w:t>
      </w:r>
      <w:r>
        <w:rPr>
          <w:spacing w:val="-8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чужих</w:t>
      </w:r>
      <w:r>
        <w:rPr>
          <w:spacing w:val="-6"/>
        </w:rPr>
        <w:t xml:space="preserve"> </w:t>
      </w:r>
      <w:proofErr w:type="gramStart"/>
      <w:r>
        <w:t>работах</w:t>
      </w:r>
      <w:proofErr w:type="gramEnd"/>
      <w:r>
        <w:t>,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причины.</w:t>
      </w:r>
    </w:p>
    <w:p w:rsidR="00557912" w:rsidRDefault="00A87876">
      <w:pPr>
        <w:pStyle w:val="2"/>
        <w:spacing w:before="295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557912" w:rsidRDefault="00A87876">
      <w:pPr>
        <w:pStyle w:val="a3"/>
        <w:spacing w:before="16" w:line="256" w:lineRule="auto"/>
        <w:ind w:right="146"/>
      </w:pPr>
      <w:r>
        <w:t>выполнять правила с</w:t>
      </w:r>
      <w:r>
        <w:t>овместной деятельности при выполнении разных ролей: руководителя, подчинённого, напарника, члена большого коллектива;</w:t>
      </w:r>
    </w:p>
    <w:p w:rsidR="00557912" w:rsidRDefault="00A87876">
      <w:pPr>
        <w:pStyle w:val="a3"/>
        <w:spacing w:before="2" w:line="256" w:lineRule="auto"/>
        <w:ind w:right="145"/>
      </w:pPr>
      <w: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557912" w:rsidRDefault="00A87876">
      <w:pPr>
        <w:pStyle w:val="a3"/>
        <w:spacing w:before="1" w:line="256" w:lineRule="auto"/>
        <w:ind w:right="145"/>
      </w:pPr>
      <w:r>
        <w:t>анализирова</w:t>
      </w:r>
      <w:r>
        <w:t>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</w:p>
    <w:p w:rsidR="00557912" w:rsidRDefault="00557912">
      <w:pPr>
        <w:pStyle w:val="a3"/>
        <w:spacing w:line="256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1"/>
        <w:spacing w:before="68" w:line="276" w:lineRule="auto"/>
        <w:ind w:right="140"/>
        <w:jc w:val="both"/>
      </w:pPr>
      <w:r>
        <w:lastRenderedPageBreak/>
        <w:t xml:space="preserve">ПЛАНИРУЕМЫЕ РЕЗУЛЬТАТЫ ОСВОЕНИЯ ПРОГРАММЫ ПО ОКРУЖАЮЩЕМУ МИРУ НА УРОВНЕ НАЧАЛЬНОГО ОБЩЕГО </w:t>
      </w:r>
      <w:r>
        <w:rPr>
          <w:spacing w:val="-2"/>
        </w:rPr>
        <w:t>О</w:t>
      </w:r>
      <w:r>
        <w:rPr>
          <w:spacing w:val="-2"/>
        </w:rPr>
        <w:t>БРАЗОВАНИЯ</w:t>
      </w:r>
    </w:p>
    <w:p w:rsidR="00557912" w:rsidRDefault="00A87876">
      <w:pPr>
        <w:spacing w:before="289"/>
        <w:ind w:left="1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557912" w:rsidRDefault="00A87876">
      <w:pPr>
        <w:pStyle w:val="a3"/>
        <w:spacing w:before="35" w:line="268" w:lineRule="auto"/>
        <w:ind w:right="137"/>
      </w:pPr>
      <w:r>
        <w:t xml:space="preserve">Личностные результаты освоения программы по окружающему миру характеризуют готовность </w:t>
      </w:r>
      <w:proofErr w:type="gramStart"/>
      <w:r>
        <w:t>обучающихся</w:t>
      </w:r>
      <w:proofErr w:type="gramEnd"/>
      <w:r>
        <w:t xml:space="preserve"> руководствоваться традиционными российскими социокультурными и духовно-нравственными ценностями, принятыми в обществе </w:t>
      </w:r>
      <w:r>
        <w:t>правилами и нормами поведения и должны отражать приобретение первоначального опыта деятельности обучающихся, в части:</w:t>
      </w:r>
    </w:p>
    <w:p w:rsidR="00557912" w:rsidRDefault="00A87876">
      <w:pPr>
        <w:pStyle w:val="2"/>
        <w:numPr>
          <w:ilvl w:val="0"/>
          <w:numId w:val="2"/>
        </w:numPr>
        <w:tabs>
          <w:tab w:val="left" w:pos="425"/>
        </w:tabs>
        <w:ind w:left="425" w:hanging="303"/>
        <w:jc w:val="both"/>
      </w:pPr>
      <w:r>
        <w:rPr>
          <w:spacing w:val="-2"/>
        </w:rPr>
        <w:t>гражданско-патриотического</w:t>
      </w:r>
      <w:r>
        <w:rPr>
          <w:spacing w:val="26"/>
        </w:rPr>
        <w:t xml:space="preserve"> </w:t>
      </w:r>
      <w:r>
        <w:rPr>
          <w:spacing w:val="-2"/>
        </w:rPr>
        <w:t>воспитания:</w:t>
      </w:r>
    </w:p>
    <w:p w:rsidR="00557912" w:rsidRDefault="00A87876">
      <w:pPr>
        <w:pStyle w:val="a3"/>
        <w:spacing w:before="45" w:line="268" w:lineRule="auto"/>
        <w:ind w:right="137"/>
      </w:pPr>
      <w:r>
        <w:t xml:space="preserve">становление ценностного отношения к своей Родине – России; понимание особой роли многонациональной </w:t>
      </w:r>
      <w:r>
        <w:t>России в современном мире;</w:t>
      </w:r>
    </w:p>
    <w:p w:rsidR="00557912" w:rsidRDefault="00A87876">
      <w:pPr>
        <w:pStyle w:val="a3"/>
        <w:spacing w:line="268" w:lineRule="auto"/>
        <w:ind w:right="143"/>
      </w:pPr>
      <w:r>
        <w:t>осознание своей этнокультурной и российской гражданской идентичности, принадлежности к российскому</w:t>
      </w:r>
      <w:r>
        <w:rPr>
          <w:spacing w:val="-3"/>
        </w:rPr>
        <w:t xml:space="preserve"> </w:t>
      </w:r>
      <w:r>
        <w:t xml:space="preserve">народу, к своей национальной </w:t>
      </w:r>
      <w:r>
        <w:rPr>
          <w:spacing w:val="-2"/>
        </w:rPr>
        <w:t>общности;</w:t>
      </w:r>
    </w:p>
    <w:p w:rsidR="00557912" w:rsidRDefault="00A87876">
      <w:pPr>
        <w:pStyle w:val="a3"/>
        <w:spacing w:line="271" w:lineRule="auto"/>
        <w:ind w:right="145"/>
      </w:pPr>
      <w:r>
        <w:t>сопричастность к прошлому, настоящему и будущему своей страны и родного края;</w:t>
      </w:r>
    </w:p>
    <w:p w:rsidR="00557912" w:rsidRDefault="00A87876">
      <w:pPr>
        <w:pStyle w:val="a3"/>
        <w:spacing w:line="271" w:lineRule="auto"/>
        <w:ind w:right="146"/>
      </w:pPr>
      <w:r>
        <w:t>проявление ин</w:t>
      </w:r>
      <w:r>
        <w:t>тереса к истории и многонациональной культуре своей страны, уважения к своему и другим народам;</w:t>
      </w:r>
    </w:p>
    <w:p w:rsidR="00557912" w:rsidRDefault="00A87876">
      <w:pPr>
        <w:pStyle w:val="a3"/>
        <w:spacing w:line="268" w:lineRule="auto"/>
        <w:ind w:right="137"/>
      </w:pPr>
      <w: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557912" w:rsidRDefault="00A87876">
      <w:pPr>
        <w:pStyle w:val="2"/>
        <w:numPr>
          <w:ilvl w:val="0"/>
          <w:numId w:val="2"/>
        </w:numPr>
        <w:tabs>
          <w:tab w:val="left" w:pos="425"/>
        </w:tabs>
        <w:spacing w:before="0"/>
        <w:ind w:left="425" w:hanging="303"/>
        <w:jc w:val="both"/>
      </w:pPr>
      <w:r>
        <w:rPr>
          <w:spacing w:val="-2"/>
        </w:rPr>
        <w:t>духовно-нравственного</w:t>
      </w:r>
      <w:r>
        <w:rPr>
          <w:spacing w:val="23"/>
        </w:rPr>
        <w:t xml:space="preserve"> </w:t>
      </w:r>
      <w:r>
        <w:rPr>
          <w:spacing w:val="-2"/>
        </w:rPr>
        <w:t>воспитания:</w:t>
      </w:r>
    </w:p>
    <w:p w:rsidR="00557912" w:rsidRDefault="00A87876">
      <w:pPr>
        <w:pStyle w:val="a3"/>
        <w:spacing w:before="38" w:line="268" w:lineRule="auto"/>
        <w:ind w:right="146"/>
      </w:pPr>
      <w:r>
        <w:t>проя</w:t>
      </w:r>
      <w:r>
        <w:t>вление культуры общения, уважительного отношения к людям, их взглядам, признанию их индивидуальности;</w:t>
      </w:r>
    </w:p>
    <w:p w:rsidR="00557912" w:rsidRDefault="00A87876">
      <w:pPr>
        <w:pStyle w:val="a3"/>
        <w:spacing w:before="2" w:line="268" w:lineRule="auto"/>
        <w:ind w:right="136"/>
      </w:pPr>
      <w: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</w:t>
      </w:r>
      <w:r>
        <w:t>вания, уважения и доброжелательности;</w:t>
      </w:r>
    </w:p>
    <w:p w:rsidR="00557912" w:rsidRDefault="00A87876">
      <w:pPr>
        <w:pStyle w:val="a3"/>
        <w:spacing w:before="1" w:line="268" w:lineRule="auto"/>
        <w:ind w:right="142"/>
      </w:pPr>
      <w: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557912" w:rsidRDefault="00A87876">
      <w:pPr>
        <w:pStyle w:val="2"/>
        <w:numPr>
          <w:ilvl w:val="0"/>
          <w:numId w:val="2"/>
        </w:numPr>
        <w:tabs>
          <w:tab w:val="left" w:pos="425"/>
        </w:tabs>
        <w:ind w:left="425" w:hanging="303"/>
        <w:jc w:val="both"/>
      </w:pPr>
      <w:r>
        <w:t>эстетического</w:t>
      </w:r>
      <w:r>
        <w:rPr>
          <w:spacing w:val="-14"/>
        </w:rPr>
        <w:t xml:space="preserve"> </w:t>
      </w:r>
      <w:r>
        <w:rPr>
          <w:spacing w:val="-2"/>
        </w:rPr>
        <w:t>воспитания:</w:t>
      </w:r>
    </w:p>
    <w:p w:rsidR="00557912" w:rsidRDefault="00A87876">
      <w:pPr>
        <w:pStyle w:val="a3"/>
        <w:spacing w:before="43" w:line="268" w:lineRule="auto"/>
        <w:ind w:right="144"/>
      </w:pPr>
      <w: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557912" w:rsidRDefault="00A87876">
      <w:pPr>
        <w:pStyle w:val="a3"/>
        <w:spacing w:before="2" w:line="268" w:lineRule="auto"/>
        <w:ind w:right="144"/>
      </w:pPr>
      <w:r>
        <w:t>использование полученных знаний в продукти</w:t>
      </w:r>
      <w:r>
        <w:t>вной и преобразующей деятельности, в разных видах художественной деятельности.</w:t>
      </w:r>
    </w:p>
    <w:p w:rsidR="00557912" w:rsidRDefault="00557912">
      <w:pPr>
        <w:pStyle w:val="a3"/>
        <w:spacing w:line="268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2"/>
        <w:numPr>
          <w:ilvl w:val="1"/>
          <w:numId w:val="2"/>
        </w:numPr>
        <w:tabs>
          <w:tab w:val="left" w:pos="402"/>
        </w:tabs>
        <w:spacing w:before="68" w:line="278" w:lineRule="auto"/>
        <w:ind w:right="132"/>
      </w:pPr>
      <w:r>
        <w:lastRenderedPageBreak/>
        <w:t>4) физического воспитания, формирования культуры здоровья и эмоционального благополучия:</w:t>
      </w:r>
    </w:p>
    <w:p w:rsidR="00557912" w:rsidRDefault="00A87876">
      <w:pPr>
        <w:pStyle w:val="a3"/>
        <w:spacing w:line="252" w:lineRule="auto"/>
        <w:ind w:right="146"/>
      </w:pPr>
      <w:r>
        <w:t>соблюдение правил организации здорового и безопасного (для себя и других л</w:t>
      </w:r>
      <w:r>
        <w:t>юдей) образа жизни; выполнение правил безопасного поведении в окружающей среде (в том числе информационной);</w:t>
      </w:r>
    </w:p>
    <w:p w:rsidR="00557912" w:rsidRDefault="00A87876">
      <w:pPr>
        <w:pStyle w:val="a3"/>
        <w:spacing w:line="256" w:lineRule="auto"/>
        <w:ind w:right="141"/>
      </w:pPr>
      <w: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557912" w:rsidRDefault="00A87876">
      <w:pPr>
        <w:pStyle w:val="2"/>
        <w:numPr>
          <w:ilvl w:val="0"/>
          <w:numId w:val="3"/>
        </w:numPr>
        <w:tabs>
          <w:tab w:val="left" w:pos="425"/>
        </w:tabs>
        <w:spacing w:before="0"/>
        <w:ind w:left="425" w:hanging="303"/>
        <w:jc w:val="both"/>
      </w:pP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:rsidR="00557912" w:rsidRDefault="00A87876">
      <w:pPr>
        <w:pStyle w:val="a3"/>
        <w:spacing w:before="39" w:line="256" w:lineRule="auto"/>
        <w:ind w:right="144"/>
      </w:pPr>
      <w:r>
        <w:t>осозн</w:t>
      </w:r>
      <w:r>
        <w:t>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557912" w:rsidRDefault="00A87876">
      <w:pPr>
        <w:pStyle w:val="2"/>
        <w:numPr>
          <w:ilvl w:val="0"/>
          <w:numId w:val="3"/>
        </w:numPr>
        <w:tabs>
          <w:tab w:val="left" w:pos="425"/>
        </w:tabs>
        <w:spacing w:before="7"/>
        <w:ind w:left="425" w:hanging="303"/>
        <w:jc w:val="both"/>
      </w:pPr>
      <w:r>
        <w:rPr>
          <w:spacing w:val="-2"/>
        </w:rPr>
        <w:t>экологического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557912" w:rsidRDefault="00A87876">
      <w:pPr>
        <w:pStyle w:val="a3"/>
        <w:spacing w:before="43" w:line="256" w:lineRule="auto"/>
        <w:ind w:right="143"/>
      </w:pPr>
      <w:r>
        <w:t>осознани</w:t>
      </w:r>
      <w:r>
        <w:t>е</w:t>
      </w:r>
      <w:r>
        <w:rPr>
          <w:spacing w:val="-2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обществе,</w:t>
      </w:r>
      <w:r>
        <w:rPr>
          <w:spacing w:val="-5"/>
        </w:rPr>
        <w:t xml:space="preserve"> </w:t>
      </w:r>
      <w:r>
        <w:t>принятие</w:t>
      </w:r>
      <w:r>
        <w:rPr>
          <w:spacing w:val="-2"/>
        </w:rPr>
        <w:t xml:space="preserve"> </w:t>
      </w:r>
      <w:r>
        <w:t>экологических норм поведения, бережного отношения к природе, неприятие действий, приносящих вред природе;</w:t>
      </w:r>
    </w:p>
    <w:p w:rsidR="00557912" w:rsidRDefault="00A87876">
      <w:pPr>
        <w:pStyle w:val="2"/>
        <w:numPr>
          <w:ilvl w:val="0"/>
          <w:numId w:val="3"/>
        </w:numPr>
        <w:tabs>
          <w:tab w:val="left" w:pos="425"/>
        </w:tabs>
        <w:ind w:left="425" w:hanging="30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557912" w:rsidRDefault="00A87876">
      <w:pPr>
        <w:pStyle w:val="a3"/>
        <w:spacing w:before="43" w:line="256" w:lineRule="auto"/>
        <w:ind w:right="146"/>
      </w:pPr>
      <w:r>
        <w:t xml:space="preserve">осознание ценности познания для развития человека, необходимости </w:t>
      </w:r>
      <w:r>
        <w:t>самообразования и саморазвития;</w:t>
      </w:r>
    </w:p>
    <w:p w:rsidR="00557912" w:rsidRDefault="00A87876">
      <w:pPr>
        <w:pStyle w:val="a3"/>
        <w:spacing w:before="2" w:line="256" w:lineRule="auto"/>
        <w:ind w:right="139"/>
      </w:pPr>
      <w: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57912" w:rsidRDefault="00A87876">
      <w:pPr>
        <w:pStyle w:val="1"/>
        <w:spacing w:before="6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557912" w:rsidRDefault="00A87876">
      <w:pPr>
        <w:pStyle w:val="a3"/>
        <w:spacing w:before="43" w:line="256" w:lineRule="auto"/>
        <w:ind w:right="142"/>
      </w:pPr>
      <w:r>
        <w:t xml:space="preserve">В </w:t>
      </w:r>
      <w:r>
        <w:t>результате</w:t>
      </w:r>
      <w:r>
        <w:rPr>
          <w:spacing w:val="-1"/>
        </w:rPr>
        <w:t xml:space="preserve"> </w:t>
      </w:r>
      <w:r>
        <w:t>изучения окружающего мира на уровне начального общего образования у обучающегося будут сформированы познавательные универсальные</w:t>
      </w:r>
      <w:r>
        <w:rPr>
          <w:spacing w:val="-2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коммуникативные</w:t>
      </w:r>
      <w:r>
        <w:rPr>
          <w:spacing w:val="-5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 действия, регулятивные универсальные учебные действия, совме</w:t>
      </w:r>
      <w:r>
        <w:t xml:space="preserve">стная </w:t>
      </w:r>
      <w:r>
        <w:rPr>
          <w:spacing w:val="-2"/>
        </w:rPr>
        <w:t>деятельность.</w:t>
      </w:r>
    </w:p>
    <w:p w:rsidR="00557912" w:rsidRDefault="00A87876">
      <w:pPr>
        <w:pStyle w:val="2"/>
        <w:spacing w:before="6" w:line="259" w:lineRule="auto"/>
        <w:ind w:right="2838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Базовые логические действия:</w:t>
      </w:r>
    </w:p>
    <w:p w:rsidR="00557912" w:rsidRDefault="00A87876">
      <w:pPr>
        <w:pStyle w:val="a3"/>
        <w:spacing w:line="256" w:lineRule="auto"/>
        <w:ind w:right="138"/>
      </w:pPr>
      <w: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557912" w:rsidRDefault="00A87876">
      <w:pPr>
        <w:pStyle w:val="a3"/>
        <w:spacing w:line="256" w:lineRule="auto"/>
        <w:ind w:right="137"/>
      </w:pPr>
      <w:r>
        <w:t>на основе наблюдений доступных объектов окружающего мира устанавливать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и зависимости между</w:t>
      </w:r>
      <w:r>
        <w:rPr>
          <w:spacing w:val="-3"/>
        </w:rPr>
        <w:t xml:space="preserve"> </w:t>
      </w:r>
      <w:r>
        <w:t>объектами (часть – целое; причина – следствие; изменения во времени и в пространстве);</w:t>
      </w:r>
    </w:p>
    <w:p w:rsidR="00557912" w:rsidRDefault="00A87876">
      <w:pPr>
        <w:pStyle w:val="a3"/>
        <w:spacing w:line="256" w:lineRule="auto"/>
        <w:ind w:right="144"/>
      </w:pPr>
      <w:r>
        <w:t>сравнивать объекты окружающего мира, устанавливать основания для сравне</w:t>
      </w:r>
      <w:r>
        <w:t>ния, устанавливать аналогии;</w:t>
      </w:r>
    </w:p>
    <w:p w:rsidR="00557912" w:rsidRDefault="00A87876">
      <w:pPr>
        <w:pStyle w:val="a3"/>
        <w:spacing w:line="322" w:lineRule="exact"/>
        <w:ind w:left="601" w:firstLine="0"/>
      </w:pPr>
      <w:r>
        <w:t>объединять</w:t>
      </w:r>
      <w:r>
        <w:rPr>
          <w:spacing w:val="-10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(объекты)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определённому</w:t>
      </w:r>
      <w:r>
        <w:rPr>
          <w:spacing w:val="-9"/>
        </w:rPr>
        <w:t xml:space="preserve"> </w:t>
      </w:r>
      <w:r>
        <w:rPr>
          <w:spacing w:val="-2"/>
        </w:rPr>
        <w:t>признаку;</w:t>
      </w:r>
    </w:p>
    <w:p w:rsidR="00557912" w:rsidRDefault="00557912">
      <w:pPr>
        <w:pStyle w:val="a3"/>
        <w:spacing w:line="322" w:lineRule="exact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tabs>
          <w:tab w:val="left" w:pos="2539"/>
          <w:tab w:val="left" w:pos="4880"/>
          <w:tab w:val="left" w:pos="6435"/>
          <w:tab w:val="left" w:pos="7445"/>
        </w:tabs>
        <w:spacing w:before="63" w:line="271" w:lineRule="auto"/>
        <w:ind w:right="135"/>
        <w:jc w:val="left"/>
      </w:pPr>
      <w:r>
        <w:rPr>
          <w:spacing w:val="-2"/>
        </w:rPr>
        <w:lastRenderedPageBreak/>
        <w:t>определять</w:t>
      </w:r>
      <w:r>
        <w:tab/>
      </w:r>
      <w:r>
        <w:rPr>
          <w:spacing w:val="-2"/>
        </w:rPr>
        <w:t>существенный</w:t>
      </w:r>
      <w:r>
        <w:tab/>
      </w:r>
      <w:r>
        <w:rPr>
          <w:spacing w:val="-2"/>
        </w:rPr>
        <w:t>признак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классификации, </w:t>
      </w:r>
      <w:r>
        <w:t>классифицировать предложенные объекты;</w:t>
      </w:r>
    </w:p>
    <w:p w:rsidR="00557912" w:rsidRDefault="00A87876">
      <w:pPr>
        <w:pStyle w:val="a3"/>
        <w:spacing w:line="271" w:lineRule="auto"/>
        <w:jc w:val="left"/>
      </w:pPr>
      <w:r>
        <w:t>находить</w:t>
      </w:r>
      <w:r>
        <w:rPr>
          <w:spacing w:val="40"/>
        </w:rPr>
        <w:t xml:space="preserve"> </w:t>
      </w:r>
      <w:r>
        <w:t>закономерности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противоречия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рассматриваемых</w:t>
      </w:r>
      <w:r>
        <w:rPr>
          <w:spacing w:val="40"/>
        </w:rPr>
        <w:t xml:space="preserve"> </w:t>
      </w:r>
      <w:r>
        <w:t>факт</w:t>
      </w:r>
      <w:r>
        <w:t>ах, данных и наблюдениях на основе предложенного алгоритма;</w:t>
      </w:r>
    </w:p>
    <w:p w:rsidR="00557912" w:rsidRDefault="00A87876">
      <w:pPr>
        <w:pStyle w:val="a3"/>
        <w:spacing w:line="268" w:lineRule="auto"/>
        <w:jc w:val="left"/>
      </w:pPr>
      <w:r>
        <w:t>выявлять недостаток информации для решения учебной (практической) задачи на основе предложенного алгоритма.</w:t>
      </w:r>
    </w:p>
    <w:p w:rsidR="00557912" w:rsidRDefault="00A87876">
      <w:pPr>
        <w:pStyle w:val="2"/>
        <w:spacing w:before="0"/>
        <w:jc w:val="left"/>
        <w:rPr>
          <w:b w:val="0"/>
        </w:rPr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557912" w:rsidRDefault="00A87876">
      <w:pPr>
        <w:pStyle w:val="a3"/>
        <w:spacing w:before="29" w:line="268" w:lineRule="auto"/>
        <w:ind w:right="143"/>
      </w:pPr>
      <w:r>
        <w:t xml:space="preserve">проводить (по предложенному и самостоятельно </w:t>
      </w:r>
      <w:r>
        <w:t>составленному плану или выдвинутому предположению) наблюдения, несложные опыты;</w:t>
      </w:r>
    </w:p>
    <w:p w:rsidR="00557912" w:rsidRDefault="00A87876">
      <w:pPr>
        <w:pStyle w:val="a3"/>
        <w:spacing w:before="1" w:line="268" w:lineRule="auto"/>
        <w:ind w:right="144"/>
      </w:pPr>
      <w:r>
        <w:t xml:space="preserve">проявлять интерес к экспериментам, проводимым под руководством </w:t>
      </w:r>
      <w:r>
        <w:rPr>
          <w:spacing w:val="-2"/>
        </w:rPr>
        <w:t>учителя;</w:t>
      </w:r>
    </w:p>
    <w:p w:rsidR="00557912" w:rsidRDefault="00A87876">
      <w:pPr>
        <w:pStyle w:val="a3"/>
        <w:spacing w:before="2" w:line="268" w:lineRule="auto"/>
        <w:ind w:right="143"/>
      </w:pPr>
      <w:r>
        <w:t>определять разницу между реальным и желательным состоянием объекта (ситуации) на основе предложенных воп</w:t>
      </w:r>
      <w:r>
        <w:t>росов;</w:t>
      </w:r>
    </w:p>
    <w:p w:rsidR="00557912" w:rsidRDefault="00A87876">
      <w:pPr>
        <w:pStyle w:val="a3"/>
        <w:spacing w:line="268" w:lineRule="auto"/>
        <w:ind w:right="143"/>
      </w:pPr>
      <w: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557912" w:rsidRDefault="00A87876">
      <w:pPr>
        <w:pStyle w:val="a3"/>
        <w:spacing w:line="268" w:lineRule="auto"/>
        <w:ind w:right="144"/>
      </w:pPr>
      <w:r>
        <w:t>моделировать ситуации на основе изученного материала о связях в природе (живая и неживая</w:t>
      </w:r>
      <w:r>
        <w:t xml:space="preserve"> природа, цепи питания; природные зоны), а также в социуме (лента времени; поведение и его последствия; коллективный труд</w:t>
      </w:r>
      <w:r>
        <w:rPr>
          <w:spacing w:val="40"/>
        </w:rPr>
        <w:t xml:space="preserve"> </w:t>
      </w:r>
      <w:r>
        <w:t>и его результаты и другие);</w:t>
      </w:r>
    </w:p>
    <w:p w:rsidR="00557912" w:rsidRDefault="00A87876">
      <w:pPr>
        <w:pStyle w:val="a3"/>
        <w:spacing w:before="2" w:line="268" w:lineRule="auto"/>
        <w:ind w:right="145"/>
      </w:pPr>
      <w:r>
        <w:t>проводить по предложенному плану опыт, несложное исследование по установлению особенностей объекта изучени</w:t>
      </w:r>
      <w:r>
        <w:t>я и связей между объектами (часть ‒ целое, причина ‒ следствие);</w:t>
      </w:r>
    </w:p>
    <w:p w:rsidR="00557912" w:rsidRDefault="00A87876">
      <w:pPr>
        <w:pStyle w:val="a3"/>
        <w:spacing w:before="1" w:line="268" w:lineRule="auto"/>
        <w:ind w:right="143"/>
      </w:pPr>
      <w: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557912" w:rsidRDefault="00A87876">
      <w:pPr>
        <w:pStyle w:val="2"/>
        <w:spacing w:before="6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557912" w:rsidRDefault="00A87876">
      <w:pPr>
        <w:pStyle w:val="a3"/>
        <w:spacing w:before="33" w:line="268" w:lineRule="auto"/>
        <w:ind w:right="145"/>
      </w:pPr>
      <w:r>
        <w:t>использовать различные источники д</w:t>
      </w:r>
      <w:r>
        <w:t>ля поиска информации, выбирать источник получения информации с учётом учебной задачи;</w:t>
      </w:r>
    </w:p>
    <w:p w:rsidR="00557912" w:rsidRDefault="00A87876">
      <w:pPr>
        <w:pStyle w:val="a3"/>
        <w:spacing w:before="2" w:line="268" w:lineRule="auto"/>
        <w:ind w:right="148"/>
      </w:pPr>
      <w:r>
        <w:t>находить в предложенном источнике информацию, представленную в явном виде, согласно заданному алгоритму;</w:t>
      </w:r>
    </w:p>
    <w:p w:rsidR="00557912" w:rsidRDefault="00A87876">
      <w:pPr>
        <w:pStyle w:val="a3"/>
        <w:tabs>
          <w:tab w:val="left" w:pos="1311"/>
          <w:tab w:val="left" w:pos="1672"/>
          <w:tab w:val="left" w:pos="2685"/>
          <w:tab w:val="left" w:pos="3471"/>
          <w:tab w:val="left" w:pos="4095"/>
          <w:tab w:val="left" w:pos="4763"/>
          <w:tab w:val="left" w:pos="5342"/>
          <w:tab w:val="left" w:pos="5427"/>
          <w:tab w:val="left" w:pos="6577"/>
          <w:tab w:val="left" w:pos="7431"/>
          <w:tab w:val="left" w:pos="7780"/>
        </w:tabs>
        <w:spacing w:line="268" w:lineRule="auto"/>
        <w:ind w:right="144"/>
        <w:jc w:val="right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достоверную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недостоверную</w:t>
      </w:r>
      <w:r>
        <w:tab/>
      </w:r>
      <w:r>
        <w:tab/>
      </w:r>
      <w:r>
        <w:rPr>
          <w:spacing w:val="-2"/>
        </w:rPr>
        <w:t xml:space="preserve">информацию </w:t>
      </w:r>
      <w:r>
        <w:t>самостоятел</w:t>
      </w:r>
      <w:r>
        <w:t>ьно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 основе</w:t>
      </w:r>
      <w:r>
        <w:rPr>
          <w:spacing w:val="-1"/>
        </w:rPr>
        <w:t xml:space="preserve"> </w:t>
      </w:r>
      <w:r>
        <w:t xml:space="preserve">предложенного учителем способа её проверки; </w:t>
      </w:r>
      <w:r>
        <w:rPr>
          <w:spacing w:val="-2"/>
        </w:rPr>
        <w:t>находить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2"/>
        </w:rPr>
        <w:t>текстовую,</w:t>
      </w:r>
    </w:p>
    <w:p w:rsidR="00557912" w:rsidRDefault="00A87876">
      <w:pPr>
        <w:pStyle w:val="a3"/>
        <w:spacing w:before="2"/>
        <w:ind w:firstLine="0"/>
        <w:jc w:val="left"/>
      </w:pPr>
      <w:r>
        <w:t>графическую,</w:t>
      </w:r>
      <w:r>
        <w:rPr>
          <w:spacing w:val="-12"/>
        </w:rPr>
        <w:t xml:space="preserve"> </w:t>
      </w:r>
      <w:r>
        <w:t>аудиовизуальную</w:t>
      </w:r>
      <w:r>
        <w:rPr>
          <w:spacing w:val="-10"/>
        </w:rPr>
        <w:t xml:space="preserve"> </w:t>
      </w:r>
      <w:r>
        <w:rPr>
          <w:spacing w:val="-2"/>
        </w:rPr>
        <w:t>информацию;</w:t>
      </w:r>
    </w:p>
    <w:p w:rsidR="00557912" w:rsidRDefault="00A87876">
      <w:pPr>
        <w:pStyle w:val="a3"/>
        <w:spacing w:before="38" w:line="268" w:lineRule="auto"/>
        <w:jc w:val="left"/>
      </w:pPr>
      <w:r>
        <w:t>читать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интерпретировать</w:t>
      </w:r>
      <w:r>
        <w:rPr>
          <w:spacing w:val="40"/>
        </w:rPr>
        <w:t xml:space="preserve"> </w:t>
      </w:r>
      <w:r>
        <w:t>графически</w:t>
      </w:r>
      <w:r>
        <w:rPr>
          <w:spacing w:val="40"/>
        </w:rPr>
        <w:t xml:space="preserve"> </w:t>
      </w:r>
      <w:r>
        <w:t>представленную</w:t>
      </w:r>
      <w:r>
        <w:rPr>
          <w:spacing w:val="40"/>
        </w:rPr>
        <w:t xml:space="preserve"> </w:t>
      </w:r>
      <w:r>
        <w:t>информацию: схему, таблицу, иллюстрацию;</w:t>
      </w:r>
    </w:p>
    <w:p w:rsidR="00557912" w:rsidRDefault="00A87876">
      <w:pPr>
        <w:pStyle w:val="a3"/>
        <w:tabs>
          <w:tab w:val="left" w:pos="2194"/>
          <w:tab w:val="left" w:pos="3473"/>
          <w:tab w:val="left" w:pos="5882"/>
          <w:tab w:val="left" w:pos="7803"/>
          <w:tab w:val="left" w:pos="8256"/>
        </w:tabs>
        <w:spacing w:before="1" w:line="268" w:lineRule="auto"/>
        <w:ind w:right="140"/>
        <w:jc w:val="left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информационной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условиях </w:t>
      </w:r>
      <w:r>
        <w:t>контролируемого</w:t>
      </w:r>
      <w:r>
        <w:rPr>
          <w:spacing w:val="61"/>
          <w:w w:val="150"/>
        </w:rPr>
        <w:t xml:space="preserve"> </w:t>
      </w:r>
      <w:r>
        <w:t>доступа</w:t>
      </w:r>
      <w:r>
        <w:rPr>
          <w:spacing w:val="64"/>
          <w:w w:val="150"/>
        </w:rPr>
        <w:t xml:space="preserve"> </w:t>
      </w:r>
      <w:r>
        <w:t>в</w:t>
      </w:r>
      <w:r>
        <w:rPr>
          <w:spacing w:val="63"/>
          <w:w w:val="150"/>
        </w:rPr>
        <w:t xml:space="preserve"> </w:t>
      </w:r>
      <w:r>
        <w:t>информационно-телекоммуникационную</w:t>
      </w:r>
      <w:r>
        <w:rPr>
          <w:spacing w:val="64"/>
          <w:w w:val="150"/>
        </w:rPr>
        <w:t xml:space="preserve"> </w:t>
      </w:r>
      <w:r>
        <w:rPr>
          <w:spacing w:val="-4"/>
        </w:rPr>
        <w:t>сеть</w:t>
      </w:r>
    </w:p>
    <w:p w:rsidR="00557912" w:rsidRDefault="00A87876">
      <w:pPr>
        <w:pStyle w:val="a3"/>
        <w:spacing w:line="321" w:lineRule="exact"/>
        <w:ind w:firstLine="0"/>
        <w:jc w:val="left"/>
      </w:pPr>
      <w:r>
        <w:t>«Интернет»</w:t>
      </w:r>
      <w:r>
        <w:rPr>
          <w:spacing w:val="-7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rPr>
          <w:spacing w:val="-2"/>
        </w:rPr>
        <w:t>учителя);</w:t>
      </w:r>
    </w:p>
    <w:p w:rsidR="00557912" w:rsidRDefault="00557912">
      <w:pPr>
        <w:pStyle w:val="a3"/>
        <w:spacing w:line="321" w:lineRule="exact"/>
        <w:jc w:val="left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3" w:line="252" w:lineRule="auto"/>
        <w:ind w:right="141"/>
      </w:pPr>
      <w:r>
        <w:lastRenderedPageBreak/>
        <w:t>анализировать и создавать текстовую, виде</w:t>
      </w:r>
      <w:proofErr w:type="gramStart"/>
      <w:r>
        <w:t>о-</w:t>
      </w:r>
      <w:proofErr w:type="gramEnd"/>
      <w:r>
        <w:t xml:space="preserve">, графическую, звуковую информацию в </w:t>
      </w:r>
      <w:r>
        <w:t>соответствии с учебной задачей;</w:t>
      </w:r>
    </w:p>
    <w:p w:rsidR="00557912" w:rsidRDefault="00A87876">
      <w:pPr>
        <w:pStyle w:val="a3"/>
        <w:spacing w:before="1" w:line="252" w:lineRule="auto"/>
        <w:ind w:right="141"/>
      </w:pPr>
      <w:proofErr w:type="gramStart"/>
      <w:r>
        <w:t xml:space="preserve">фиксировать полученные результаты в текстовой форме (отчёт, выступление, высказывание) и графическом виде (рисунок, схема, </w:t>
      </w:r>
      <w:r>
        <w:rPr>
          <w:spacing w:val="-2"/>
        </w:rPr>
        <w:t>диаграмма).</w:t>
      </w:r>
      <w:proofErr w:type="gramEnd"/>
    </w:p>
    <w:p w:rsidR="00557912" w:rsidRDefault="00A87876">
      <w:pPr>
        <w:pStyle w:val="2"/>
        <w:spacing w:before="287" w:line="252" w:lineRule="auto"/>
        <w:ind w:right="2531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557912" w:rsidRDefault="00A87876">
      <w:pPr>
        <w:pStyle w:val="a3"/>
        <w:spacing w:line="252" w:lineRule="auto"/>
        <w:ind w:right="141"/>
      </w:pPr>
      <w:r>
        <w:t>в процессе диалогов задавать вопр</w:t>
      </w:r>
      <w:r>
        <w:t>осы, высказывать суждения, оценивать выступления участников;</w:t>
      </w:r>
    </w:p>
    <w:p w:rsidR="00557912" w:rsidRDefault="00A87876">
      <w:pPr>
        <w:pStyle w:val="a3"/>
        <w:spacing w:line="252" w:lineRule="auto"/>
        <w:ind w:right="137"/>
      </w:pPr>
      <w:r>
        <w:t>признавать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существования</w:t>
      </w:r>
      <w:r>
        <w:rPr>
          <w:spacing w:val="-6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точек</w:t>
      </w:r>
      <w:r>
        <w:rPr>
          <w:spacing w:val="-3"/>
        </w:rPr>
        <w:t xml:space="preserve"> </w:t>
      </w:r>
      <w:r>
        <w:t>зрения;</w:t>
      </w:r>
      <w:r>
        <w:rPr>
          <w:spacing w:val="-2"/>
        </w:rPr>
        <w:t xml:space="preserve"> </w:t>
      </w:r>
      <w:r>
        <w:t>корректно и аргументированно высказывать своё мнение; приводить доказательства своей правоты;</w:t>
      </w:r>
    </w:p>
    <w:p w:rsidR="00557912" w:rsidRDefault="00A87876">
      <w:pPr>
        <w:pStyle w:val="a3"/>
        <w:spacing w:line="252" w:lineRule="auto"/>
        <w:ind w:right="144"/>
      </w:pPr>
      <w:r>
        <w:t>соблюдать правила ведения диалога и дискусс</w:t>
      </w:r>
      <w:r>
        <w:t>ии; проявлять уважительное отношение к собеседнику;</w:t>
      </w:r>
    </w:p>
    <w:p w:rsidR="00557912" w:rsidRDefault="00A87876">
      <w:pPr>
        <w:pStyle w:val="a3"/>
        <w:spacing w:line="252" w:lineRule="auto"/>
        <w:ind w:right="142"/>
      </w:pPr>
      <w: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557912" w:rsidRDefault="00A87876">
      <w:pPr>
        <w:pStyle w:val="a3"/>
        <w:spacing w:line="252" w:lineRule="auto"/>
        <w:ind w:right="142"/>
      </w:pPr>
      <w:r>
        <w:t xml:space="preserve">создавать устные и письменные тексты (описание, рассуждение, </w:t>
      </w:r>
      <w:r>
        <w:rPr>
          <w:spacing w:val="-2"/>
        </w:rPr>
        <w:t>повес</w:t>
      </w:r>
      <w:r>
        <w:rPr>
          <w:spacing w:val="-2"/>
        </w:rPr>
        <w:t>твование);</w:t>
      </w:r>
    </w:p>
    <w:p w:rsidR="00557912" w:rsidRDefault="00A87876">
      <w:pPr>
        <w:pStyle w:val="a3"/>
        <w:spacing w:line="252" w:lineRule="auto"/>
        <w:ind w:right="144"/>
      </w:pPr>
      <w:r>
        <w:t>конструировать обобщения и выводы на основе полученных</w:t>
      </w:r>
      <w:r>
        <w:rPr>
          <w:spacing w:val="80"/>
        </w:rPr>
        <w:t xml:space="preserve"> </w:t>
      </w:r>
      <w:r>
        <w:t xml:space="preserve">результатов наблюдений и опытной работы, подкреплять их </w:t>
      </w:r>
      <w:r>
        <w:rPr>
          <w:spacing w:val="-2"/>
        </w:rPr>
        <w:t>доказательствами;</w:t>
      </w:r>
    </w:p>
    <w:p w:rsidR="00557912" w:rsidRDefault="00A87876">
      <w:pPr>
        <w:pStyle w:val="a3"/>
        <w:spacing w:line="252" w:lineRule="auto"/>
        <w:ind w:right="139"/>
      </w:pPr>
      <w:r>
        <w:t xml:space="preserve">находить ошибки и восстанавливать деформированный текст об изученных объектах и явлениях природы, событиях </w:t>
      </w:r>
      <w:r>
        <w:t>социальной жизни;</w:t>
      </w:r>
    </w:p>
    <w:p w:rsidR="00557912" w:rsidRDefault="00A87876">
      <w:pPr>
        <w:pStyle w:val="a3"/>
        <w:spacing w:line="252" w:lineRule="auto"/>
        <w:ind w:right="144"/>
      </w:pPr>
      <w:r>
        <w:t>подготавливать небольшие публичные выступления с возможной презентацией (текст,</w:t>
      </w:r>
      <w:r>
        <w:rPr>
          <w:spacing w:val="-1"/>
        </w:rPr>
        <w:t xml:space="preserve"> </w:t>
      </w:r>
      <w:r>
        <w:t>рисунки,</w:t>
      </w:r>
      <w:r>
        <w:rPr>
          <w:spacing w:val="-1"/>
        </w:rPr>
        <w:t xml:space="preserve"> </w:t>
      </w:r>
      <w:r>
        <w:t>фото,</w:t>
      </w:r>
      <w:r>
        <w:rPr>
          <w:spacing w:val="-1"/>
        </w:rPr>
        <w:t xml:space="preserve"> </w:t>
      </w:r>
      <w:r>
        <w:t>плакаты</w:t>
      </w:r>
      <w:r>
        <w:rPr>
          <w:spacing w:val="-3"/>
        </w:rPr>
        <w:t xml:space="preserve"> </w:t>
      </w:r>
      <w:r>
        <w:t>и другие) к тексту</w:t>
      </w:r>
      <w:r>
        <w:rPr>
          <w:spacing w:val="-4"/>
        </w:rPr>
        <w:t xml:space="preserve"> </w:t>
      </w:r>
      <w:r>
        <w:t>выступления.</w:t>
      </w:r>
    </w:p>
    <w:p w:rsidR="00557912" w:rsidRDefault="00A87876">
      <w:pPr>
        <w:pStyle w:val="2"/>
        <w:spacing w:before="283" w:line="252" w:lineRule="auto"/>
        <w:ind w:right="1253"/>
        <w:jc w:val="left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557912" w:rsidRDefault="00A87876">
      <w:pPr>
        <w:pStyle w:val="a3"/>
        <w:spacing w:line="252" w:lineRule="auto"/>
        <w:jc w:val="left"/>
      </w:pPr>
      <w:r>
        <w:t>планировать</w:t>
      </w:r>
      <w:r>
        <w:rPr>
          <w:spacing w:val="80"/>
        </w:rPr>
        <w:t xml:space="preserve"> </w:t>
      </w:r>
      <w:r>
        <w:t>самостоятельно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учителя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решению учебной задачи;</w:t>
      </w:r>
    </w:p>
    <w:p w:rsidR="00557912" w:rsidRDefault="00A87876">
      <w:pPr>
        <w:pStyle w:val="a3"/>
        <w:ind w:left="601" w:firstLine="0"/>
        <w:jc w:val="left"/>
      </w:pPr>
      <w:r>
        <w:t>выстраивать</w:t>
      </w:r>
      <w:r>
        <w:rPr>
          <w:spacing w:val="-13"/>
        </w:rPr>
        <w:t xml:space="preserve"> </w:t>
      </w:r>
      <w:r>
        <w:t>последовательность</w:t>
      </w:r>
      <w:r>
        <w:rPr>
          <w:spacing w:val="-9"/>
        </w:rPr>
        <w:t xml:space="preserve"> </w:t>
      </w:r>
      <w:r>
        <w:t>выбранных</w:t>
      </w:r>
      <w:r>
        <w:rPr>
          <w:spacing w:val="-11"/>
        </w:rPr>
        <w:t xml:space="preserve"> </w:t>
      </w:r>
      <w:r>
        <w:t>действий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операций.</w:t>
      </w:r>
    </w:p>
    <w:p w:rsidR="00557912" w:rsidRDefault="00A87876">
      <w:pPr>
        <w:pStyle w:val="2"/>
        <w:spacing w:before="299"/>
        <w:jc w:val="left"/>
      </w:pPr>
      <w:r>
        <w:t>Самоконтроль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самооценка:</w:t>
      </w:r>
    </w:p>
    <w:p w:rsidR="00557912" w:rsidRDefault="00A87876">
      <w:pPr>
        <w:pStyle w:val="a3"/>
        <w:tabs>
          <w:tab w:val="left" w:pos="2714"/>
          <w:tab w:val="left" w:pos="3499"/>
          <w:tab w:val="left" w:pos="4811"/>
          <w:tab w:val="left" w:pos="5487"/>
          <w:tab w:val="left" w:pos="7568"/>
          <w:tab w:val="left" w:pos="8021"/>
        </w:tabs>
        <w:spacing w:before="12" w:line="252" w:lineRule="auto"/>
        <w:ind w:left="601" w:right="143" w:firstLine="0"/>
        <w:jc w:val="left"/>
      </w:pPr>
      <w:proofErr w:type="gramStart"/>
      <w:r>
        <w:t xml:space="preserve">осуществлять контроль процесса и результата своей деятельности; находить ошибки в своей работе и устанавливать их причины; </w:t>
      </w:r>
      <w:r>
        <w:rPr>
          <w:spacing w:val="-2"/>
        </w:rPr>
        <w:t>корректировать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необходимости</w:t>
      </w:r>
      <w:r>
        <w:tab/>
      </w:r>
      <w:r>
        <w:rPr>
          <w:spacing w:val="-6"/>
        </w:rPr>
        <w:t>(с</w:t>
      </w:r>
      <w:r>
        <w:tab/>
      </w:r>
      <w:r>
        <w:rPr>
          <w:spacing w:val="-2"/>
        </w:rPr>
        <w:t>небольшой</w:t>
      </w:r>
      <w:proofErr w:type="gramEnd"/>
    </w:p>
    <w:p w:rsidR="00557912" w:rsidRDefault="00A87876">
      <w:pPr>
        <w:pStyle w:val="a3"/>
        <w:spacing w:line="321" w:lineRule="exact"/>
        <w:ind w:firstLine="0"/>
        <w:jc w:val="left"/>
      </w:pPr>
      <w:r>
        <w:t>помощью</w:t>
      </w:r>
      <w:r>
        <w:rPr>
          <w:spacing w:val="-7"/>
        </w:rPr>
        <w:t xml:space="preserve"> </w:t>
      </w:r>
      <w:r>
        <w:rPr>
          <w:spacing w:val="-2"/>
        </w:rPr>
        <w:t>учителя);</w:t>
      </w:r>
    </w:p>
    <w:p w:rsidR="00557912" w:rsidRDefault="00A87876">
      <w:pPr>
        <w:pStyle w:val="a3"/>
        <w:spacing w:before="17" w:line="252" w:lineRule="auto"/>
        <w:ind w:right="139"/>
      </w:pPr>
      <w: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557912" w:rsidRDefault="00557912">
      <w:pPr>
        <w:pStyle w:val="a3"/>
        <w:spacing w:line="252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3" w:line="252" w:lineRule="auto"/>
        <w:ind w:right="144"/>
      </w:pPr>
      <w:r>
        <w:lastRenderedPageBreak/>
        <w:t>объективно оценивать результаты своей деятельности, соотносить свою оценку с оценкой учителя;</w:t>
      </w:r>
    </w:p>
    <w:p w:rsidR="00557912" w:rsidRDefault="00A87876">
      <w:pPr>
        <w:pStyle w:val="a3"/>
        <w:spacing w:before="1" w:line="252" w:lineRule="auto"/>
        <w:ind w:right="139"/>
      </w:pPr>
      <w:r>
        <w:t>оценивать целесообразность выбранных способов действия, при необходимости корректировать их.</w:t>
      </w:r>
    </w:p>
    <w:p w:rsidR="00557912" w:rsidRDefault="00A87876">
      <w:pPr>
        <w:pStyle w:val="2"/>
        <w:spacing w:before="294"/>
      </w:pP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557912" w:rsidRDefault="00A87876">
      <w:pPr>
        <w:pStyle w:val="a3"/>
        <w:spacing w:before="16" w:line="256" w:lineRule="auto"/>
        <w:ind w:right="143"/>
      </w:pPr>
      <w:r>
        <w:t xml:space="preserve">понимать значение коллективной </w:t>
      </w:r>
      <w:r>
        <w:t>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557912" w:rsidRDefault="00A87876">
      <w:pPr>
        <w:pStyle w:val="a3"/>
        <w:spacing w:before="2" w:line="256" w:lineRule="auto"/>
        <w:ind w:right="144"/>
      </w:pPr>
      <w:r>
        <w:t>коллективно строить действия по достижен</w:t>
      </w:r>
      <w:r>
        <w:t>ию общей цели: распределять роли, договариваться, обсуждать процесс и результат совместной работы;</w:t>
      </w:r>
    </w:p>
    <w:p w:rsidR="00557912" w:rsidRDefault="00A87876">
      <w:pPr>
        <w:pStyle w:val="a3"/>
        <w:spacing w:before="1" w:line="256" w:lineRule="auto"/>
        <w:ind w:left="601" w:right="139" w:firstLine="0"/>
      </w:pPr>
      <w:r>
        <w:t>проявлять готовность руководить, выполнять поручения, подчиняться; выполнять</w:t>
      </w:r>
      <w:r>
        <w:rPr>
          <w:spacing w:val="-8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деятельности:</w:t>
      </w:r>
      <w:r>
        <w:rPr>
          <w:spacing w:val="-2"/>
        </w:rPr>
        <w:t xml:space="preserve"> </w:t>
      </w:r>
      <w:r>
        <w:t>справедливо</w:t>
      </w:r>
      <w:r>
        <w:rPr>
          <w:spacing w:val="-4"/>
        </w:rPr>
        <w:t xml:space="preserve"> </w:t>
      </w:r>
      <w:r>
        <w:rPr>
          <w:spacing w:val="-2"/>
        </w:rPr>
        <w:t>распределять</w:t>
      </w:r>
    </w:p>
    <w:p w:rsidR="00557912" w:rsidRDefault="00A87876">
      <w:pPr>
        <w:pStyle w:val="a3"/>
        <w:spacing w:line="256" w:lineRule="auto"/>
        <w:ind w:right="144" w:firstLine="0"/>
      </w:pPr>
      <w:r>
        <w:t xml:space="preserve">и оценивать работу </w:t>
      </w:r>
      <w:r>
        <w:t>каждого участника; считаться с наличием разных</w:t>
      </w:r>
      <w:r>
        <w:rPr>
          <w:spacing w:val="40"/>
        </w:rPr>
        <w:t xml:space="preserve"> </w:t>
      </w:r>
      <w:r>
        <w:t>мнений; не допускать конфликтов, при их возникновении мирно разрешать их без участия взрослого;</w:t>
      </w:r>
    </w:p>
    <w:p w:rsidR="00557912" w:rsidRDefault="00A87876">
      <w:pPr>
        <w:pStyle w:val="a3"/>
        <w:spacing w:before="1"/>
        <w:ind w:left="601" w:firstLine="0"/>
      </w:pPr>
      <w:r>
        <w:t>ответственно</w:t>
      </w:r>
      <w:r>
        <w:rPr>
          <w:spacing w:val="-7"/>
        </w:rPr>
        <w:t xml:space="preserve"> </w:t>
      </w:r>
      <w:r>
        <w:t>выполнять</w:t>
      </w:r>
      <w:r>
        <w:rPr>
          <w:spacing w:val="-9"/>
        </w:rPr>
        <w:t xml:space="preserve"> </w:t>
      </w:r>
      <w:r>
        <w:t>свою</w:t>
      </w:r>
      <w:r>
        <w:rPr>
          <w:spacing w:val="-8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rPr>
          <w:spacing w:val="-2"/>
        </w:rPr>
        <w:t>работы.</w:t>
      </w:r>
    </w:p>
    <w:p w:rsidR="00557912" w:rsidRDefault="00557912">
      <w:pPr>
        <w:pStyle w:val="a3"/>
        <w:spacing w:before="16"/>
        <w:ind w:left="0" w:firstLine="0"/>
        <w:jc w:val="left"/>
      </w:pPr>
    </w:p>
    <w:p w:rsidR="00557912" w:rsidRDefault="00A87876">
      <w:pPr>
        <w:pStyle w:val="1"/>
        <w:spacing w:before="1"/>
        <w:jc w:val="both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557912" w:rsidRDefault="00A87876">
      <w:pPr>
        <w:pStyle w:val="a3"/>
        <w:spacing w:before="42"/>
        <w:ind w:left="601" w:firstLine="0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5"/>
        </w:rPr>
        <w:t xml:space="preserve"> </w:t>
      </w:r>
      <w:proofErr w:type="gramStart"/>
      <w:r>
        <w:t>обучающийся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научится</w:t>
      </w:r>
      <w:r>
        <w:rPr>
          <w:spacing w:val="-2"/>
        </w:rPr>
        <w:t>:</w:t>
      </w:r>
    </w:p>
    <w:p w:rsidR="00557912" w:rsidRDefault="00A87876">
      <w:pPr>
        <w:pStyle w:val="a3"/>
        <w:spacing w:before="24" w:line="256" w:lineRule="auto"/>
        <w:ind w:right="135"/>
      </w:pPr>
      <w: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557912" w:rsidRDefault="00A87876">
      <w:pPr>
        <w:pStyle w:val="a3"/>
        <w:spacing w:line="256" w:lineRule="auto"/>
        <w:ind w:left="601" w:right="146" w:firstLine="0"/>
      </w:pPr>
      <w:r>
        <w:t>воспр</w:t>
      </w:r>
      <w:r>
        <w:t>оизводить название своего населённого пункта, региона, страны; приводить</w:t>
      </w:r>
      <w:r>
        <w:rPr>
          <w:spacing w:val="74"/>
          <w:w w:val="150"/>
        </w:rPr>
        <w:t xml:space="preserve"> </w:t>
      </w:r>
      <w:r>
        <w:t>примеры</w:t>
      </w:r>
      <w:r>
        <w:rPr>
          <w:spacing w:val="76"/>
          <w:w w:val="150"/>
        </w:rPr>
        <w:t xml:space="preserve"> </w:t>
      </w:r>
      <w:r>
        <w:t>культурных</w:t>
      </w:r>
      <w:r>
        <w:rPr>
          <w:spacing w:val="74"/>
          <w:w w:val="150"/>
        </w:rPr>
        <w:t xml:space="preserve"> </w:t>
      </w:r>
      <w:r>
        <w:t>объектов</w:t>
      </w:r>
      <w:r>
        <w:rPr>
          <w:spacing w:val="72"/>
          <w:w w:val="150"/>
        </w:rPr>
        <w:t xml:space="preserve"> </w:t>
      </w:r>
      <w:r>
        <w:t>родного</w:t>
      </w:r>
      <w:r>
        <w:rPr>
          <w:spacing w:val="74"/>
          <w:w w:val="150"/>
        </w:rPr>
        <w:t xml:space="preserve"> </w:t>
      </w:r>
      <w:r>
        <w:t>края,</w:t>
      </w:r>
      <w:r>
        <w:rPr>
          <w:spacing w:val="76"/>
          <w:w w:val="150"/>
        </w:rPr>
        <w:t xml:space="preserve"> </w:t>
      </w:r>
      <w:r>
        <w:rPr>
          <w:spacing w:val="-2"/>
        </w:rPr>
        <w:t>школьных</w:t>
      </w:r>
    </w:p>
    <w:p w:rsidR="00557912" w:rsidRDefault="00A87876">
      <w:pPr>
        <w:pStyle w:val="a3"/>
        <w:spacing w:before="2" w:line="256" w:lineRule="auto"/>
        <w:ind w:left="601" w:right="144" w:hanging="600"/>
        <w:jc w:val="left"/>
      </w:pPr>
      <w:r>
        <w:t>традиций и праздников, традиций и ценностей своей семьи, профессий; различать</w:t>
      </w:r>
      <w:r>
        <w:rPr>
          <w:spacing w:val="56"/>
          <w:w w:val="150"/>
        </w:rPr>
        <w:t xml:space="preserve"> </w:t>
      </w:r>
      <w:r>
        <w:t>объекты</w:t>
      </w:r>
      <w:r>
        <w:rPr>
          <w:spacing w:val="56"/>
          <w:w w:val="150"/>
        </w:rPr>
        <w:t xml:space="preserve"> </w:t>
      </w:r>
      <w:r>
        <w:t>живой</w:t>
      </w:r>
      <w:r>
        <w:rPr>
          <w:spacing w:val="58"/>
          <w:w w:val="150"/>
        </w:rPr>
        <w:t xml:space="preserve"> </w:t>
      </w:r>
      <w:r>
        <w:t>и</w:t>
      </w:r>
      <w:r>
        <w:rPr>
          <w:spacing w:val="58"/>
          <w:w w:val="150"/>
        </w:rPr>
        <w:t xml:space="preserve"> </w:t>
      </w:r>
      <w:r>
        <w:t>неживой</w:t>
      </w:r>
      <w:r>
        <w:rPr>
          <w:spacing w:val="58"/>
          <w:w w:val="150"/>
        </w:rPr>
        <w:t xml:space="preserve"> </w:t>
      </w:r>
      <w:r>
        <w:t>природы,</w:t>
      </w:r>
      <w:r>
        <w:rPr>
          <w:spacing w:val="57"/>
          <w:w w:val="150"/>
        </w:rPr>
        <w:t xml:space="preserve"> </w:t>
      </w:r>
      <w:r>
        <w:t>объекты,</w:t>
      </w:r>
      <w:r>
        <w:rPr>
          <w:spacing w:val="58"/>
          <w:w w:val="150"/>
        </w:rPr>
        <w:t xml:space="preserve"> </w:t>
      </w:r>
      <w:r>
        <w:rPr>
          <w:spacing w:val="-2"/>
        </w:rPr>
        <w:t>созданные</w:t>
      </w:r>
    </w:p>
    <w:p w:rsidR="00557912" w:rsidRDefault="00A87876">
      <w:pPr>
        <w:pStyle w:val="a3"/>
        <w:spacing w:line="256" w:lineRule="auto"/>
        <w:ind w:firstLine="0"/>
        <w:jc w:val="left"/>
      </w:pPr>
      <w:proofErr w:type="gramStart"/>
      <w:r>
        <w:t>человеком,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природные</w:t>
      </w:r>
      <w:r>
        <w:rPr>
          <w:spacing w:val="37"/>
        </w:rPr>
        <w:t xml:space="preserve"> </w:t>
      </w:r>
      <w:r>
        <w:t>материалы,</w:t>
      </w:r>
      <w:r>
        <w:rPr>
          <w:spacing w:val="36"/>
        </w:rPr>
        <w:t xml:space="preserve"> </w:t>
      </w:r>
      <w:r>
        <w:t>части</w:t>
      </w:r>
      <w:r>
        <w:rPr>
          <w:spacing w:val="37"/>
        </w:rPr>
        <w:t xml:space="preserve"> </w:t>
      </w:r>
      <w:r>
        <w:t>растений</w:t>
      </w:r>
      <w:r>
        <w:rPr>
          <w:spacing w:val="37"/>
        </w:rPr>
        <w:t xml:space="preserve"> </w:t>
      </w:r>
      <w:r>
        <w:t>(корень,</w:t>
      </w:r>
      <w:r>
        <w:rPr>
          <w:spacing w:val="36"/>
        </w:rPr>
        <w:t xml:space="preserve"> </w:t>
      </w:r>
      <w:r>
        <w:t>стебель,</w:t>
      </w:r>
      <w:r>
        <w:rPr>
          <w:spacing w:val="36"/>
        </w:rPr>
        <w:t xml:space="preserve"> </w:t>
      </w:r>
      <w:r>
        <w:t>лист, цветок, плод, семя), группы животных (насекомые, рыбы, птицы, звери);</w:t>
      </w:r>
      <w:proofErr w:type="gramEnd"/>
    </w:p>
    <w:p w:rsidR="00557912" w:rsidRDefault="00A87876">
      <w:pPr>
        <w:pStyle w:val="a3"/>
        <w:spacing w:line="256" w:lineRule="auto"/>
        <w:ind w:right="137"/>
      </w:pPr>
      <w:r>
        <w:t xml:space="preserve">описывать на основе опорных слов наиболее распространённые в родном крае дикорастущие и культурные растения, </w:t>
      </w:r>
      <w:r>
        <w:t>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557912" w:rsidRDefault="00A87876">
      <w:pPr>
        <w:pStyle w:val="a3"/>
        <w:spacing w:before="1" w:line="256" w:lineRule="auto"/>
        <w:ind w:right="144"/>
      </w:pPr>
      <w:r>
        <w:t>применять правила ухода за комнатными растениями и домашним</w:t>
      </w:r>
      <w:r>
        <w:t xml:space="preserve">и </w:t>
      </w:r>
      <w:r>
        <w:rPr>
          <w:spacing w:val="-2"/>
        </w:rPr>
        <w:t>животными;</w:t>
      </w:r>
    </w:p>
    <w:p w:rsidR="00557912" w:rsidRDefault="00A87876">
      <w:pPr>
        <w:pStyle w:val="a3"/>
        <w:spacing w:before="2" w:line="256" w:lineRule="auto"/>
        <w:ind w:right="143"/>
      </w:pPr>
      <w:proofErr w:type="gramStart"/>
      <w:r>
        <w:t>проводить, соблюдая правила безопасного труда, несложные групповые и</w:t>
      </w:r>
      <w:r>
        <w:rPr>
          <w:spacing w:val="48"/>
        </w:rPr>
        <w:t xml:space="preserve"> </w:t>
      </w:r>
      <w:r>
        <w:t>индивидуальные</w:t>
      </w:r>
      <w:r>
        <w:rPr>
          <w:spacing w:val="46"/>
        </w:rPr>
        <w:t xml:space="preserve"> </w:t>
      </w:r>
      <w:r>
        <w:t>наблюдения</w:t>
      </w:r>
      <w:r>
        <w:rPr>
          <w:spacing w:val="47"/>
        </w:rPr>
        <w:t xml:space="preserve"> </w:t>
      </w:r>
      <w:r>
        <w:t>(в</w:t>
      </w:r>
      <w:r>
        <w:rPr>
          <w:spacing w:val="48"/>
        </w:rPr>
        <w:t xml:space="preserve"> </w:t>
      </w:r>
      <w:r>
        <w:t>том</w:t>
      </w:r>
      <w:r>
        <w:rPr>
          <w:spacing w:val="46"/>
        </w:rPr>
        <w:t xml:space="preserve"> </w:t>
      </w:r>
      <w:r>
        <w:t>числе</w:t>
      </w:r>
      <w:r>
        <w:rPr>
          <w:spacing w:val="45"/>
        </w:rPr>
        <w:t xml:space="preserve"> </w:t>
      </w:r>
      <w:r>
        <w:t>за</w:t>
      </w:r>
      <w:r>
        <w:rPr>
          <w:spacing w:val="49"/>
        </w:rPr>
        <w:t xml:space="preserve"> </w:t>
      </w:r>
      <w:r>
        <w:t>сезонными</w:t>
      </w:r>
      <w:r>
        <w:rPr>
          <w:spacing w:val="48"/>
        </w:rPr>
        <w:t xml:space="preserve"> </w:t>
      </w:r>
      <w:r>
        <w:t>изменениями</w:t>
      </w:r>
      <w:r>
        <w:rPr>
          <w:spacing w:val="49"/>
        </w:rPr>
        <w:t xml:space="preserve"> </w:t>
      </w:r>
      <w:r>
        <w:rPr>
          <w:spacing w:val="-10"/>
        </w:rPr>
        <w:t>в</w:t>
      </w:r>
      <w:proofErr w:type="gramEnd"/>
    </w:p>
    <w:p w:rsidR="00557912" w:rsidRDefault="00557912">
      <w:pPr>
        <w:pStyle w:val="a3"/>
        <w:spacing w:line="256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3" w:line="256" w:lineRule="auto"/>
        <w:ind w:right="135" w:firstLine="0"/>
      </w:pPr>
      <w:r>
        <w:lastRenderedPageBreak/>
        <w:t>природе своей местности), измерения (в том числе вести счёт времени, измерять температуру возд</w:t>
      </w:r>
      <w:r>
        <w:t>уха) и опыты под руководством учителя;</w:t>
      </w:r>
    </w:p>
    <w:p w:rsidR="00557912" w:rsidRDefault="00A87876">
      <w:pPr>
        <w:pStyle w:val="a3"/>
        <w:spacing w:before="3" w:line="256" w:lineRule="auto"/>
        <w:ind w:right="145"/>
      </w:pPr>
      <w:r>
        <w:t xml:space="preserve">использовать для ответов на вопросы небольшие тексты о природе и </w:t>
      </w:r>
      <w:r>
        <w:rPr>
          <w:spacing w:val="-2"/>
        </w:rPr>
        <w:t>обществе;</w:t>
      </w:r>
    </w:p>
    <w:p w:rsidR="00557912" w:rsidRDefault="00A87876">
      <w:pPr>
        <w:pStyle w:val="a3"/>
        <w:spacing w:line="256" w:lineRule="auto"/>
        <w:ind w:right="144"/>
      </w:pPr>
      <w: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557912" w:rsidRDefault="00A87876">
      <w:pPr>
        <w:pStyle w:val="a3"/>
        <w:spacing w:line="256" w:lineRule="auto"/>
        <w:ind w:right="142"/>
      </w:pPr>
      <w:r>
        <w:t>соблюдать пр</w:t>
      </w:r>
      <w:r>
        <w:t xml:space="preserve">авила безопасности на учебном месте обучающегося; во время наблюдений и опытов; безопасно пользоваться бытовыми </w:t>
      </w:r>
      <w:r>
        <w:rPr>
          <w:spacing w:val="-2"/>
        </w:rPr>
        <w:t>электроприборами;</w:t>
      </w:r>
    </w:p>
    <w:p w:rsidR="00557912" w:rsidRDefault="00A87876">
      <w:pPr>
        <w:pStyle w:val="a3"/>
        <w:spacing w:line="259" w:lineRule="auto"/>
        <w:ind w:right="144"/>
      </w:pPr>
      <w:r>
        <w:t xml:space="preserve">соблюдать правила использования электронных средств, оснащенных </w:t>
      </w:r>
      <w:r>
        <w:rPr>
          <w:spacing w:val="-2"/>
        </w:rPr>
        <w:t>экраном;</w:t>
      </w:r>
    </w:p>
    <w:p w:rsidR="00557912" w:rsidRDefault="00A87876">
      <w:pPr>
        <w:pStyle w:val="a3"/>
        <w:spacing w:line="256" w:lineRule="auto"/>
        <w:ind w:left="601" w:right="1253" w:firstLine="0"/>
        <w:jc w:val="left"/>
      </w:pPr>
      <w:r>
        <w:t>соблюдать</w:t>
      </w:r>
      <w:r>
        <w:rPr>
          <w:spacing w:val="-7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личной</w:t>
      </w:r>
      <w:r>
        <w:rPr>
          <w:spacing w:val="-6"/>
        </w:rPr>
        <w:t xml:space="preserve"> </w:t>
      </w:r>
      <w:r>
        <w:t>гигиены;</w:t>
      </w:r>
      <w:r>
        <w:t xml:space="preserve"> соблюдать правила безопасного поведения пешехода; соблюдать правила безопасного поведения в природе;</w:t>
      </w:r>
    </w:p>
    <w:p w:rsidR="00557912" w:rsidRDefault="00A87876">
      <w:pPr>
        <w:pStyle w:val="a3"/>
        <w:spacing w:line="256" w:lineRule="auto"/>
        <w:ind w:right="139"/>
      </w:pPr>
      <w:r>
        <w:t xml:space="preserve">с помощью взрослых (учителя, родителей) пользоваться электронным дневником и электронными образовательными и информационными </w:t>
      </w:r>
      <w:r>
        <w:rPr>
          <w:spacing w:val="-2"/>
        </w:rPr>
        <w:t>ресурсами.</w:t>
      </w:r>
    </w:p>
    <w:p w:rsidR="00557912" w:rsidRDefault="00A87876">
      <w:pPr>
        <w:pStyle w:val="a3"/>
        <w:ind w:left="601" w:firstLine="0"/>
      </w:pPr>
      <w:r>
        <w:t>К</w:t>
      </w:r>
      <w:r>
        <w:rPr>
          <w:spacing w:val="-7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классе</w:t>
      </w:r>
      <w:r>
        <w:rPr>
          <w:b/>
          <w:spacing w:val="-4"/>
        </w:rPr>
        <w:t xml:space="preserve"> </w:t>
      </w:r>
      <w:proofErr w:type="gramStart"/>
      <w:r>
        <w:t>обучающийся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научится:</w:t>
      </w:r>
    </w:p>
    <w:p w:rsidR="00557912" w:rsidRDefault="00A87876">
      <w:pPr>
        <w:pStyle w:val="a3"/>
        <w:spacing w:before="19" w:line="256" w:lineRule="auto"/>
        <w:ind w:right="137"/>
      </w:pPr>
      <w:r>
        <w:t>находить Россию на карте мира, на карте России – Москву, свой регион и его главный город;</w:t>
      </w:r>
    </w:p>
    <w:p w:rsidR="00557912" w:rsidRDefault="00A87876">
      <w:pPr>
        <w:pStyle w:val="a3"/>
        <w:spacing w:before="3" w:line="256" w:lineRule="auto"/>
        <w:ind w:right="142"/>
      </w:pPr>
      <w:r>
        <w:t>узнавать государственную символику Российской Федерации (гимн, герб, флаг) и своего региона;</w:t>
      </w:r>
    </w:p>
    <w:p w:rsidR="00557912" w:rsidRDefault="00A87876">
      <w:pPr>
        <w:pStyle w:val="a3"/>
        <w:spacing w:line="256" w:lineRule="auto"/>
        <w:ind w:right="144"/>
      </w:pPr>
      <w:r>
        <w:t>проявлять уважение к семейным ценностям</w:t>
      </w:r>
      <w:r>
        <w:t xml:space="preserve">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557912" w:rsidRDefault="00A87876">
      <w:pPr>
        <w:pStyle w:val="a3"/>
        <w:spacing w:before="1" w:line="256" w:lineRule="auto"/>
        <w:ind w:right="145"/>
      </w:pPr>
      <w:r>
        <w:t xml:space="preserve">распознавать изученные объекты окружающего мира по их описанию, рисункам и фотографиям, различать их </w:t>
      </w:r>
      <w:r>
        <w:t>в окружающем мире;</w:t>
      </w:r>
    </w:p>
    <w:p w:rsidR="00557912" w:rsidRDefault="00A87876">
      <w:pPr>
        <w:pStyle w:val="a3"/>
        <w:spacing w:line="256" w:lineRule="auto"/>
        <w:ind w:right="144"/>
      </w:pPr>
      <w:r>
        <w:t>приводить примеры изученных традиций, обычаев и праздников</w:t>
      </w:r>
      <w:r>
        <w:rPr>
          <w:spacing w:val="40"/>
        </w:rPr>
        <w:t xml:space="preserve"> </w:t>
      </w:r>
      <w:r>
        <w:t>народов родного края;</w:t>
      </w:r>
    </w:p>
    <w:p w:rsidR="00557912" w:rsidRDefault="00A87876">
      <w:pPr>
        <w:pStyle w:val="a3"/>
        <w:spacing w:before="2" w:line="256" w:lineRule="auto"/>
        <w:ind w:left="601" w:right="1253" w:firstLine="0"/>
        <w:jc w:val="left"/>
      </w:pPr>
      <w:r>
        <w:t>важных событий прошлого и настоящего родного края; трудовой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профессий</w:t>
      </w:r>
      <w:r>
        <w:rPr>
          <w:spacing w:val="-7"/>
        </w:rPr>
        <w:t xml:space="preserve"> </w:t>
      </w:r>
      <w:r>
        <w:t>жителей</w:t>
      </w:r>
      <w:r>
        <w:rPr>
          <w:spacing w:val="-6"/>
        </w:rPr>
        <w:t xml:space="preserve"> </w:t>
      </w:r>
      <w:r>
        <w:t>родного</w:t>
      </w:r>
      <w:r>
        <w:rPr>
          <w:spacing w:val="-6"/>
        </w:rPr>
        <w:t xml:space="preserve"> </w:t>
      </w:r>
      <w:r>
        <w:t>края;</w:t>
      </w:r>
    </w:p>
    <w:p w:rsidR="00557912" w:rsidRDefault="00A87876">
      <w:pPr>
        <w:pStyle w:val="a3"/>
        <w:spacing w:line="256" w:lineRule="auto"/>
        <w:ind w:right="143"/>
      </w:pPr>
      <w:r>
        <w:t>проводить, соблюдая правила безопасного труда, не</w:t>
      </w:r>
      <w:r>
        <w:t>сложные наблюдения и опыты с природными объектами, измерения;</w:t>
      </w:r>
    </w:p>
    <w:p w:rsidR="00557912" w:rsidRDefault="00A87876">
      <w:pPr>
        <w:pStyle w:val="a3"/>
        <w:spacing w:line="256" w:lineRule="auto"/>
        <w:ind w:right="143"/>
      </w:pPr>
      <w:r>
        <w:t>приводить примеры изученных взаимосвязей в природе, примеры, иллюстрирующие значение природы в жизни человека;</w:t>
      </w:r>
    </w:p>
    <w:p w:rsidR="00557912" w:rsidRDefault="00A87876">
      <w:pPr>
        <w:pStyle w:val="a3"/>
        <w:spacing w:before="2" w:line="256" w:lineRule="auto"/>
        <w:ind w:right="139"/>
      </w:pPr>
      <w:r>
        <w:t>описывать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предложенного</w:t>
      </w:r>
      <w:r>
        <w:rPr>
          <w:spacing w:val="-3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или опорных</w:t>
      </w:r>
      <w:r>
        <w:rPr>
          <w:spacing w:val="-4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изученные культурные объек</w:t>
      </w:r>
      <w:r>
        <w:t xml:space="preserve">ты (достопримечательности родного края, музейные </w:t>
      </w:r>
      <w:r>
        <w:rPr>
          <w:spacing w:val="-2"/>
        </w:rPr>
        <w:t>экспонаты);</w:t>
      </w:r>
    </w:p>
    <w:p w:rsidR="00557912" w:rsidRDefault="00A87876">
      <w:pPr>
        <w:pStyle w:val="a3"/>
        <w:spacing w:before="1" w:line="256" w:lineRule="auto"/>
        <w:ind w:right="145"/>
      </w:pPr>
      <w:r>
        <w:t>описывать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предложенного</w:t>
      </w:r>
      <w:r>
        <w:rPr>
          <w:spacing w:val="-3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опорных</w:t>
      </w:r>
      <w:r>
        <w:rPr>
          <w:spacing w:val="-4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изученные природные объекты и явления, в том числе звёзды, созвездия, планеты;</w:t>
      </w:r>
    </w:p>
    <w:p w:rsidR="00557912" w:rsidRDefault="00557912">
      <w:pPr>
        <w:pStyle w:val="a3"/>
        <w:spacing w:line="256" w:lineRule="auto"/>
        <w:sectPr w:rsidR="00557912">
          <w:pgSz w:w="11910" w:h="16390"/>
          <w:pgMar w:top="1060" w:right="708" w:bottom="280" w:left="1700" w:header="720" w:footer="720" w:gutter="0"/>
          <w:cols w:space="720"/>
        </w:sectPr>
      </w:pPr>
    </w:p>
    <w:p w:rsidR="00557912" w:rsidRDefault="00A87876">
      <w:pPr>
        <w:pStyle w:val="a3"/>
        <w:spacing w:before="63" w:line="256" w:lineRule="auto"/>
        <w:ind w:right="143"/>
      </w:pPr>
      <w:r>
        <w:lastRenderedPageBreak/>
        <w:t>группировать изученные объекты живой и неживо</w:t>
      </w:r>
      <w:r>
        <w:t>й природы по предложенным признакам;</w:t>
      </w:r>
    </w:p>
    <w:p w:rsidR="00557912" w:rsidRDefault="00A87876">
      <w:pPr>
        <w:pStyle w:val="a3"/>
        <w:spacing w:before="3" w:line="256" w:lineRule="auto"/>
        <w:ind w:right="147"/>
      </w:pPr>
      <w:r>
        <w:t xml:space="preserve">сравнивать объекты живой и неживой природы на основе внешних </w:t>
      </w:r>
      <w:r>
        <w:rPr>
          <w:spacing w:val="-2"/>
        </w:rPr>
        <w:t>признаков;</w:t>
      </w:r>
    </w:p>
    <w:p w:rsidR="00557912" w:rsidRDefault="00A87876">
      <w:pPr>
        <w:pStyle w:val="a3"/>
        <w:spacing w:line="256" w:lineRule="auto"/>
        <w:ind w:right="142"/>
      </w:pPr>
      <w:r>
        <w:t>ориентироваться на местности по местным природным признакам, Солнцу, компасу;</w:t>
      </w:r>
    </w:p>
    <w:p w:rsidR="00557912" w:rsidRDefault="00A87876">
      <w:pPr>
        <w:pStyle w:val="a3"/>
        <w:spacing w:line="256" w:lineRule="auto"/>
        <w:ind w:right="139"/>
      </w:pPr>
      <w:r>
        <w:t xml:space="preserve">создавать по заданному плану развёрнутые высказывания о природе и </w:t>
      </w:r>
      <w:r>
        <w:rPr>
          <w:spacing w:val="-2"/>
        </w:rPr>
        <w:t>обществе;</w:t>
      </w:r>
    </w:p>
    <w:p w:rsidR="00557912" w:rsidRDefault="00A87876">
      <w:pPr>
        <w:pStyle w:val="a3"/>
        <w:spacing w:before="1" w:line="256" w:lineRule="auto"/>
        <w:ind w:right="145"/>
      </w:pPr>
      <w:r>
        <w:t xml:space="preserve">использовать для ответов на вопросы небольшие тексты о природе и </w:t>
      </w:r>
      <w:r>
        <w:rPr>
          <w:spacing w:val="-2"/>
        </w:rPr>
        <w:t>обществе;</w:t>
      </w:r>
    </w:p>
    <w:p w:rsidR="00557912" w:rsidRDefault="00A87876">
      <w:pPr>
        <w:pStyle w:val="a3"/>
        <w:spacing w:before="1" w:line="256" w:lineRule="auto"/>
        <w:ind w:right="144"/>
      </w:pPr>
      <w: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</w:t>
      </w:r>
      <w:r>
        <w:t>юдям, нуждающимся в ней;</w:t>
      </w:r>
    </w:p>
    <w:p w:rsidR="00557912" w:rsidRDefault="00A87876">
      <w:pPr>
        <w:pStyle w:val="a3"/>
        <w:spacing w:before="1" w:line="256" w:lineRule="auto"/>
        <w:ind w:right="143"/>
      </w:pPr>
      <w: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557912" w:rsidRDefault="00A87876">
      <w:pPr>
        <w:pStyle w:val="a3"/>
        <w:spacing w:line="322" w:lineRule="exact"/>
        <w:ind w:left="601" w:firstLine="0"/>
      </w:pPr>
      <w:r>
        <w:t>соблюдать</w:t>
      </w:r>
      <w:r>
        <w:rPr>
          <w:spacing w:val="-5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питания;</w:t>
      </w:r>
    </w:p>
    <w:p w:rsidR="00557912" w:rsidRDefault="00A87876">
      <w:pPr>
        <w:pStyle w:val="a3"/>
        <w:spacing w:before="23" w:line="256" w:lineRule="auto"/>
        <w:ind w:right="135"/>
      </w:pPr>
      <w:r>
        <w:t xml:space="preserve">безопасно использовать </w:t>
      </w:r>
      <w:proofErr w:type="spellStart"/>
      <w:r>
        <w:t>мессенджеры</w:t>
      </w:r>
      <w:proofErr w:type="spellEnd"/>
      <w:r>
        <w:t xml:space="preserve"> в условиях контролируемого доступа в </w:t>
      </w:r>
      <w:r>
        <w:t>информационно-коммуникационную сеть «Интернет»;</w:t>
      </w:r>
    </w:p>
    <w:p w:rsidR="00557912" w:rsidRDefault="00A87876">
      <w:pPr>
        <w:pStyle w:val="a3"/>
        <w:spacing w:line="256" w:lineRule="auto"/>
        <w:ind w:right="144"/>
      </w:pPr>
      <w:r>
        <w:t>безопасно осуществлять коммуникацию в школьных сообществах с помощью учителя (при необходимости).</w:t>
      </w: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1"/>
        <w:spacing w:before="64" w:after="53"/>
        <w:ind w:left="332"/>
      </w:pPr>
    </w:p>
    <w:p w:rsidR="00557912" w:rsidRDefault="00A87876">
      <w:pPr>
        <w:pStyle w:val="1"/>
        <w:spacing w:before="64" w:line="278" w:lineRule="auto"/>
        <w:ind w:left="332" w:right="8708"/>
      </w:pPr>
      <w:r>
        <w:t>ТЕМАТИЧЕСКОЕ</w:t>
      </w:r>
      <w:r>
        <w:rPr>
          <w:spacing w:val="-18"/>
        </w:rPr>
        <w:t xml:space="preserve"> </w:t>
      </w:r>
      <w:r>
        <w:t xml:space="preserve">ПЛАНИРОВАНИЕ </w:t>
      </w:r>
    </w:p>
    <w:p w:rsidR="00557912" w:rsidRDefault="00557912">
      <w:pPr>
        <w:pStyle w:val="1"/>
        <w:spacing w:before="64" w:after="53"/>
        <w:ind w:left="332"/>
      </w:pPr>
    </w:p>
    <w:p w:rsidR="00557912" w:rsidRDefault="00A87876">
      <w:pPr>
        <w:pStyle w:val="1"/>
        <w:spacing w:before="64" w:after="53"/>
        <w:ind w:left="332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4393"/>
        <w:gridCol w:w="1642"/>
        <w:gridCol w:w="1841"/>
        <w:gridCol w:w="1911"/>
        <w:gridCol w:w="2837"/>
      </w:tblGrid>
      <w:tr w:rsidR="00557912">
        <w:trPr>
          <w:trHeight w:val="362"/>
        </w:trPr>
        <w:tc>
          <w:tcPr>
            <w:tcW w:w="1320" w:type="dxa"/>
            <w:vMerge w:val="restart"/>
          </w:tcPr>
          <w:p w:rsidR="00557912" w:rsidRDefault="00557912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393" w:type="dxa"/>
            <w:vMerge w:val="restart"/>
          </w:tcPr>
          <w:p w:rsidR="00557912" w:rsidRDefault="0055791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94" w:type="dxa"/>
            <w:gridSpan w:val="3"/>
          </w:tcPr>
          <w:p w:rsidR="00557912" w:rsidRDefault="00A87876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</w:tcPr>
          <w:p w:rsidR="00557912" w:rsidRDefault="00A87876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57912">
        <w:trPr>
          <w:trHeight w:val="1255"/>
        </w:trPr>
        <w:tc>
          <w:tcPr>
            <w:tcW w:w="1320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</w:tcPr>
          <w:p w:rsidR="00557912" w:rsidRDefault="00557912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57912" w:rsidRDefault="00A87876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</w:tr>
      <w:tr w:rsidR="00557912">
        <w:trPr>
          <w:trHeight w:val="362"/>
        </w:trPr>
        <w:tc>
          <w:tcPr>
            <w:tcW w:w="13944" w:type="dxa"/>
            <w:gridSpan w:val="6"/>
          </w:tcPr>
          <w:p w:rsidR="00557912" w:rsidRDefault="00A87876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общество</w:t>
            </w:r>
          </w:p>
        </w:tc>
      </w:tr>
      <w:tr w:rsidR="00557912">
        <w:trPr>
          <w:trHeight w:val="362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Россия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41"/>
              <w:ind w:right="6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Семья.</w:t>
            </w:r>
            <w:r>
              <w:rPr>
                <w:spacing w:val="-2"/>
                <w:sz w:val="24"/>
              </w:rPr>
              <w:t xml:space="preserve"> Родословная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41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общественных </w:t>
            </w:r>
            <w:r>
              <w:rPr>
                <w:spacing w:val="-2"/>
                <w:sz w:val="24"/>
              </w:rPr>
              <w:t>местах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199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554"/>
        </w:trPr>
        <w:tc>
          <w:tcPr>
            <w:tcW w:w="5713" w:type="dxa"/>
            <w:gridSpan w:val="2"/>
          </w:tcPr>
          <w:p w:rsidR="00557912" w:rsidRDefault="00A8787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137"/>
              <w:ind w:right="6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89" w:type="dxa"/>
            <w:gridSpan w:val="3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13944" w:type="dxa"/>
            <w:gridSpan w:val="6"/>
          </w:tcPr>
          <w:p w:rsidR="00557912" w:rsidRDefault="00A87876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</w:tc>
      </w:tr>
      <w:tr w:rsidR="00557912">
        <w:trPr>
          <w:trHeight w:val="678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звезды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созвездия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199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A87876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41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41"/>
              <w:ind w:right="6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Красная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Заповедники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природные парки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199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554"/>
        </w:trPr>
        <w:tc>
          <w:tcPr>
            <w:tcW w:w="5713" w:type="dxa"/>
            <w:gridSpan w:val="2"/>
          </w:tcPr>
          <w:p w:rsidR="00557912" w:rsidRDefault="00A8787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137"/>
              <w:ind w:right="6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589" w:type="dxa"/>
            <w:gridSpan w:val="3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13944" w:type="dxa"/>
            <w:gridSpan w:val="6"/>
          </w:tcPr>
          <w:p w:rsidR="00557912" w:rsidRDefault="00A87876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безопасной</w:t>
            </w:r>
            <w:r>
              <w:rPr>
                <w:b/>
                <w:spacing w:val="-2"/>
                <w:sz w:val="24"/>
              </w:rPr>
              <w:t xml:space="preserve"> жизнедеятельности</w:t>
            </w:r>
          </w:p>
        </w:tc>
      </w:tr>
      <w:tr w:rsidR="00557912">
        <w:trPr>
          <w:trHeight w:val="362"/>
        </w:trPr>
        <w:tc>
          <w:tcPr>
            <w:tcW w:w="132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41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1320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9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общественном</w:t>
            </w:r>
            <w:proofErr w:type="gramEnd"/>
          </w:p>
          <w:p w:rsidR="00557912" w:rsidRDefault="00A878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транспорте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"Интернет"</w:t>
            </w:r>
          </w:p>
        </w:tc>
        <w:tc>
          <w:tcPr>
            <w:tcW w:w="1642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3"/>
        <w:gridCol w:w="1642"/>
        <w:gridCol w:w="1841"/>
        <w:gridCol w:w="1911"/>
        <w:gridCol w:w="2837"/>
      </w:tblGrid>
      <w:tr w:rsidR="00557912">
        <w:trPr>
          <w:trHeight w:val="554"/>
        </w:trPr>
        <w:tc>
          <w:tcPr>
            <w:tcW w:w="5713" w:type="dxa"/>
          </w:tcPr>
          <w:p w:rsidR="00557912" w:rsidRDefault="00A8787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137"/>
              <w:ind w:right="6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89" w:type="dxa"/>
            <w:gridSpan w:val="3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5713" w:type="dxa"/>
          </w:tcPr>
          <w:p w:rsidR="00557912" w:rsidRDefault="00A8787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41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41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551"/>
        </w:trPr>
        <w:tc>
          <w:tcPr>
            <w:tcW w:w="5713" w:type="dxa"/>
          </w:tcPr>
          <w:p w:rsidR="00557912" w:rsidRDefault="00A8787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642" w:type="dxa"/>
          </w:tcPr>
          <w:p w:rsidR="00557912" w:rsidRDefault="00A87876">
            <w:pPr>
              <w:pStyle w:val="TableParagraph"/>
              <w:spacing w:before="137"/>
              <w:ind w:right="6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137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557912" w:rsidRDefault="00A87876">
            <w:pPr>
              <w:pStyle w:val="TableParagraph"/>
              <w:spacing w:before="137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A87876">
      <w:pPr>
        <w:pStyle w:val="1"/>
        <w:spacing w:before="64" w:line="278" w:lineRule="auto"/>
        <w:ind w:left="263" w:firstLine="69"/>
      </w:pPr>
      <w:r>
        <w:t>В</w:t>
      </w:r>
      <w:r>
        <w:t>А</w:t>
      </w:r>
      <w:r>
        <w:t>Р</w:t>
      </w:r>
      <w:r>
        <w:t>И</w:t>
      </w:r>
      <w:r>
        <w:t>А</w:t>
      </w:r>
      <w:r>
        <w:t>Н</w:t>
      </w:r>
      <w:r>
        <w:t>Т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ПОУРОЧНОЕ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ПЕДАГОГОВ,</w:t>
      </w:r>
      <w:r>
        <w:rPr>
          <w:spacing w:val="-5"/>
        </w:rPr>
        <w:t xml:space="preserve"> </w:t>
      </w:r>
      <w:r>
        <w:t>ИСПОЛЬЗУЮЩИХ</w:t>
      </w:r>
      <w:r>
        <w:rPr>
          <w:spacing w:val="-5"/>
        </w:rPr>
        <w:t xml:space="preserve"> </w:t>
      </w:r>
      <w:proofErr w:type="gramStart"/>
      <w:r>
        <w:t>УЧЕБНИК</w:t>
      </w:r>
      <w:proofErr w:type="gramEnd"/>
      <w:r>
        <w:t xml:space="preserve"> </w:t>
      </w:r>
      <w:r>
        <w:t>ОКРУЖАЮЩИЙ МИР, 1-4 КЛАССЫ, В 2 ЧАСТЯХ, ПЛЕШАКОВ А.А.</w:t>
      </w:r>
    </w:p>
    <w:p w:rsidR="00557912" w:rsidRDefault="00A87876">
      <w:pPr>
        <w:pStyle w:val="1"/>
        <w:spacing w:before="64" w:after="53"/>
        <w:ind w:left="332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К</w:t>
      </w:r>
      <w:r>
        <w:rPr>
          <w:spacing w:val="-2"/>
        </w:rPr>
        <w:t>Л</w:t>
      </w:r>
      <w:r>
        <w:rPr>
          <w:spacing w:val="-2"/>
        </w:rPr>
        <w:t>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362"/>
        </w:trPr>
        <w:tc>
          <w:tcPr>
            <w:tcW w:w="833" w:type="dxa"/>
            <w:vMerge w:val="restart"/>
          </w:tcPr>
          <w:p w:rsidR="00557912" w:rsidRDefault="0055791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line="276" w:lineRule="auto"/>
              <w:ind w:left="235" w:right="24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734" w:type="dxa"/>
            <w:vMerge w:val="restart"/>
          </w:tcPr>
          <w:p w:rsidR="00557912" w:rsidRDefault="00557912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2" w:type="dxa"/>
            <w:gridSpan w:val="3"/>
          </w:tcPr>
          <w:p w:rsidR="00557912" w:rsidRDefault="00A87876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:rsidR="00557912" w:rsidRDefault="0055791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57912" w:rsidRDefault="00A87876">
            <w:pPr>
              <w:pStyle w:val="TableParagraph"/>
              <w:spacing w:before="41"/>
              <w:ind w:left="2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1" w:type="dxa"/>
            <w:vMerge w:val="restart"/>
          </w:tcPr>
          <w:p w:rsidR="00557912" w:rsidRDefault="00A87876">
            <w:pPr>
              <w:pStyle w:val="TableParagraph"/>
              <w:spacing w:before="46" w:line="276" w:lineRule="auto"/>
              <w:ind w:left="228" w:righ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557912">
        <w:trPr>
          <w:trHeight w:val="1255"/>
        </w:trPr>
        <w:tc>
          <w:tcPr>
            <w:tcW w:w="833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4734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557912" w:rsidRDefault="00A87876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557912" w:rsidRDefault="00A87876">
            <w:pPr>
              <w:pStyle w:val="TableParagraph"/>
              <w:spacing w:before="178" w:line="278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</w:tr>
      <w:tr w:rsidR="00557912">
        <w:trPr>
          <w:trHeight w:val="681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Российская </w:t>
            </w:r>
            <w:r>
              <w:rPr>
                <w:spacing w:val="-2"/>
                <w:sz w:val="24"/>
              </w:rPr>
              <w:t>Федерация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200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Родная</w:t>
            </w:r>
            <w:r>
              <w:rPr>
                <w:spacing w:val="-2"/>
                <w:sz w:val="24"/>
              </w:rPr>
              <w:t xml:space="preserve"> страна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38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природные</w:t>
            </w:r>
            <w:proofErr w:type="gramEnd"/>
          </w:p>
          <w:p w:rsidR="00557912" w:rsidRDefault="00A87876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достопримечательности.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село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старинные постройки. Природа и предметы,</w:t>
            </w:r>
          </w:p>
          <w:p w:rsidR="00557912" w:rsidRDefault="00A87876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созданные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человеком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(Остров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Врангеля, Большой Арктический заповедник).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Поволжья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РФ: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традиции,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обычаи,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Родной край, населенный пункт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Тематическое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живём?»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A87876">
            <w:pPr>
              <w:pStyle w:val="TableParagraph"/>
              <w:spacing w:before="199"/>
              <w:ind w:lef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 w:right="156"/>
              <w:rPr>
                <w:sz w:val="24"/>
              </w:rPr>
            </w:pPr>
            <w:proofErr w:type="gramStart"/>
            <w:r>
              <w:rPr>
                <w:sz w:val="24"/>
              </w:rPr>
              <w:t>Связи в природе: зависимость изменений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proofErr w:type="gramEnd"/>
          </w:p>
          <w:p w:rsidR="00557912" w:rsidRDefault="00A878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природе.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природа.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364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природы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Годовой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зимой. Явления природы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 w:right="140"/>
              <w:rPr>
                <w:sz w:val="24"/>
              </w:rPr>
            </w:pPr>
            <w:r>
              <w:rPr>
                <w:sz w:val="24"/>
              </w:rPr>
              <w:t xml:space="preserve">Зачем человек трудится? Ценность </w:t>
            </w:r>
            <w:r>
              <w:rPr>
                <w:sz w:val="24"/>
              </w:rPr>
              <w:t>труда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трудолюбия.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профессии </w:t>
            </w:r>
            <w:r>
              <w:rPr>
                <w:spacing w:val="-2"/>
                <w:sz w:val="24"/>
              </w:rPr>
              <w:t>важны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2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состояния неживой природы. Жизнь растений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осенью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Невидимые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нити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557912" w:rsidRDefault="00A87876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внешнего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передвижения,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  <w:r>
              <w:rPr>
                <w:sz w:val="24"/>
              </w:rPr>
              <w:t xml:space="preserve"> узнавание, называние, описание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4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Звёздное небо: звёзды и созвездия. </w:t>
            </w:r>
            <w:proofErr w:type="gramStart"/>
            <w:r>
              <w:rPr>
                <w:sz w:val="24"/>
              </w:rPr>
              <w:t>Солнечная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(название, расположение от Солнца, краткая</w:t>
            </w:r>
            <w:proofErr w:type="gramEnd"/>
          </w:p>
          <w:p w:rsidR="00557912" w:rsidRDefault="00A87876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характеристика)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Как человек познаёт окружающую природу?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методов познания </w:t>
            </w:r>
            <w:r>
              <w:rPr>
                <w:sz w:val="24"/>
              </w:rPr>
              <w:t>окружающего мира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 w:right="301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Солнечной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Почему на Земле есть жизнь? Условия 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богатства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Деревья, кустарники, травы родного края (узнавание,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называние,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описание). Какие </w:t>
            </w:r>
            <w:r>
              <w:rPr>
                <w:sz w:val="24"/>
              </w:rPr>
              <w:t>бывают растения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Деревья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хвойные.</w:t>
            </w:r>
          </w:p>
          <w:p w:rsidR="00557912" w:rsidRDefault="00A87876">
            <w:pPr>
              <w:pStyle w:val="TableParagraph"/>
              <w:spacing w:before="9" w:line="310" w:lineRule="atLeast"/>
              <w:ind w:left="234" w:right="156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хвойных деревьев: общее и различия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Многообразие животных родного края и 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бывают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насекомые.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внешнего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передвижения,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питания: узнавание, называние, описание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рыбы.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 внешнего вида, условия жизни,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передвижения,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узнавание,</w:t>
            </w:r>
          </w:p>
          <w:p w:rsidR="00557912" w:rsidRDefault="00A87876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состояния неживой природы. Жизнь растений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весной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Невидимые</w:t>
            </w:r>
            <w:r>
              <w:rPr>
                <w:spacing w:val="-4"/>
                <w:sz w:val="24"/>
              </w:rPr>
              <w:t xml:space="preserve"> нити.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Впереди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дикорастущие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культурные: общее и различия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земноводные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пресмыкающиеся.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внешнего вида, условия </w:t>
            </w:r>
            <w:r>
              <w:rPr>
                <w:sz w:val="24"/>
              </w:rPr>
              <w:t>жизни, передвижения,</w:t>
            </w:r>
          </w:p>
          <w:p w:rsidR="00557912" w:rsidRDefault="00A878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питания: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называние,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4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 w:right="156"/>
              <w:rPr>
                <w:sz w:val="24"/>
              </w:rPr>
            </w:pPr>
            <w:r>
              <w:rPr>
                <w:sz w:val="24"/>
              </w:rPr>
              <w:t>Многообразие растений по месту обитания,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виду.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-2"/>
                <w:sz w:val="24"/>
              </w:rPr>
              <w:t xml:space="preserve"> условий.</w:t>
            </w:r>
          </w:p>
          <w:p w:rsidR="00557912" w:rsidRDefault="00A87876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59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38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364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2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(млекопитающие). Особенности внешнего вида,</w:t>
            </w:r>
          </w:p>
          <w:p w:rsidR="00557912" w:rsidRDefault="00A87876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передвижения,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узнавание,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632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 Красной книги России (включая</w:t>
            </w:r>
            <w:proofErr w:type="gramEnd"/>
          </w:p>
          <w:p w:rsidR="00557912" w:rsidRDefault="00A87876">
            <w:pPr>
              <w:pStyle w:val="TableParagraph"/>
              <w:spacing w:before="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 региона): узнавание, называние и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 Красной книги России (включая</w:t>
            </w:r>
            <w:proofErr w:type="gramEnd"/>
          </w:p>
          <w:p w:rsidR="00557912" w:rsidRDefault="00A878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региона):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узнавание,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Красная книга России. Её значение в</w:t>
            </w:r>
            <w:r>
              <w:rPr>
                <w:sz w:val="24"/>
              </w:rPr>
              <w:t xml:space="preserve"> сохранении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Какие задачи решают сотрудники заповедника.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территории заповедника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10" w:line="318" w:lineRule="exact"/>
              <w:ind w:left="234" w:right="156"/>
              <w:rPr>
                <w:sz w:val="24"/>
              </w:rPr>
            </w:pPr>
            <w:r>
              <w:rPr>
                <w:sz w:val="24"/>
              </w:rPr>
              <w:t>Заповедники: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охраны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200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Тематическое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 w:right="15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природа»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региона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сделано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0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родного</w:t>
            </w:r>
            <w:proofErr w:type="gramEnd"/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681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края.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культурные </w:t>
            </w:r>
            <w:r>
              <w:rPr>
                <w:spacing w:val="-2"/>
                <w:sz w:val="24"/>
              </w:rPr>
              <w:t>достопримечательности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дня: чередование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занятий,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двигательной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хочешь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здоров</w:t>
            </w:r>
            <w:proofErr w:type="gramEnd"/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Рациональное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 w:right="156"/>
              <w:rPr>
                <w:sz w:val="24"/>
              </w:rPr>
            </w:pPr>
            <w:r>
              <w:rPr>
                <w:sz w:val="24"/>
              </w:rPr>
              <w:t>приёмов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рацион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питания. Витамины и здоровье ребёнка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 w:right="15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маршрут до школы, поведение на занятиях,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переменах,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пищи;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557912" w:rsidRDefault="00A87876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пришкольной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948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быту.</w:t>
            </w:r>
          </w:p>
          <w:p w:rsidR="00557912" w:rsidRDefault="00A87876">
            <w:pPr>
              <w:pStyle w:val="TableParagraph"/>
              <w:spacing w:before="41" w:line="276" w:lineRule="auto"/>
              <w:ind w:left="234" w:right="156"/>
              <w:rPr>
                <w:sz w:val="24"/>
              </w:rPr>
            </w:pPr>
            <w:r>
              <w:rPr>
                <w:sz w:val="24"/>
              </w:rPr>
              <w:t>Безопасное пользование электроприборами,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газовой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плитой.</w:t>
            </w:r>
          </w:p>
          <w:p w:rsidR="00557912" w:rsidRDefault="00A87876">
            <w:pPr>
              <w:pStyle w:val="TableParagraph"/>
              <w:spacing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разогреве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пищи.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телефонов экстренной помощи.</w:t>
            </w:r>
          </w:p>
          <w:p w:rsidR="00557912" w:rsidRDefault="00A87876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опасности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 условие сохранения и укрепления</w:t>
            </w:r>
          </w:p>
          <w:p w:rsidR="00557912" w:rsidRDefault="00A87876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631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прогулках: правила поведения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игровых</w:t>
            </w:r>
          </w:p>
          <w:p w:rsidR="00557912" w:rsidRDefault="00A87876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площадках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езда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(санках, самокатах) и качелях. На воде и в лесу.</w:t>
            </w:r>
          </w:p>
          <w:p w:rsidR="00557912" w:rsidRDefault="00A87876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Опасные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незнакомцы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7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местах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364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Подробнее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  <w:r>
              <w:rPr>
                <w:spacing w:val="-2"/>
                <w:sz w:val="24"/>
              </w:rPr>
              <w:t xml:space="preserve"> опасностях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Труд,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 w:right="156"/>
              <w:rPr>
                <w:sz w:val="24"/>
              </w:rPr>
            </w:pPr>
            <w:r>
              <w:rPr>
                <w:sz w:val="24"/>
              </w:rPr>
              <w:t>досуг,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Наша дружная семья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 w:right="156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взаимоотношений членов общества: доброта,</w:t>
            </w:r>
          </w:p>
          <w:p w:rsidR="00557912" w:rsidRDefault="00A8787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справедливость,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честность,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557912" w:rsidRDefault="00A87876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чужому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мнению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сетью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Интернет. Ты и твои друзья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Правила поведения при пользовании компьютером: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посадка,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отдыха,</w:t>
            </w:r>
          </w:p>
          <w:p w:rsidR="00557912" w:rsidRDefault="00A8787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обязательность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10" w:line="318" w:lineRule="exact"/>
              <w:ind w:left="234" w:right="301"/>
              <w:rPr>
                <w:sz w:val="24"/>
              </w:rPr>
            </w:pPr>
            <w:r>
              <w:rPr>
                <w:sz w:val="24"/>
              </w:rPr>
              <w:t>Правила безопасного поведения пассажира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наземного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пассажиры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общественном </w:t>
            </w:r>
            <w:r>
              <w:rPr>
                <w:spacing w:val="-2"/>
                <w:sz w:val="24"/>
              </w:rPr>
              <w:t>транспорте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пассажира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метро.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метро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Родословная.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Родословное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древо,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история семьи. Предшествующие поколения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глобус,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план. Практическая работа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7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A87876">
            <w:pPr>
              <w:pStyle w:val="TableParagraph"/>
              <w:spacing w:before="197"/>
              <w:ind w:right="8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океаны. Практическая работа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A87876">
            <w:pPr>
              <w:pStyle w:val="TableParagraph"/>
              <w:spacing w:before="199"/>
              <w:ind w:right="8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0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A87876">
            <w:pPr>
              <w:pStyle w:val="TableParagraph"/>
              <w:spacing w:before="41"/>
              <w:ind w:right="8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местным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557912" w:rsidRDefault="00A87876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компаса.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потомство.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Размножение животных.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насекомого,</w:t>
            </w:r>
          </w:p>
          <w:p w:rsidR="00557912" w:rsidRDefault="00A87876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земноводных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Москва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Герб </w:t>
            </w:r>
            <w:r>
              <w:rPr>
                <w:spacing w:val="-2"/>
                <w:sz w:val="24"/>
              </w:rPr>
              <w:t>Москвы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632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Достопримечательности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Москвы: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Московский</w:t>
            </w:r>
          </w:p>
          <w:p w:rsidR="00557912" w:rsidRDefault="00A87876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университет,</w:t>
            </w:r>
          </w:p>
          <w:p w:rsidR="00557912" w:rsidRDefault="00A8787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Московский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цирк,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С.В. </w:t>
            </w:r>
            <w:proofErr w:type="gramStart"/>
            <w:r>
              <w:rPr>
                <w:sz w:val="24"/>
              </w:rPr>
              <w:t>Образцова</w:t>
            </w:r>
            <w:proofErr w:type="gramEnd"/>
            <w:r>
              <w:rPr>
                <w:sz w:val="24"/>
              </w:rPr>
              <w:t>. Путешествие по Москве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Кремля.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Московский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Кремль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-2"/>
                <w:sz w:val="24"/>
              </w:rPr>
              <w:t xml:space="preserve"> площадь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Санкт-Петербург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северная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столица. Достопримечательности города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Кустарники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узнавание, название, </w:t>
            </w:r>
            <w:r>
              <w:rPr>
                <w:sz w:val="24"/>
              </w:rPr>
              <w:t>краткое описание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Травы нашего края: многообразие. Внешний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(название, краткое описание)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2"/>
        </w:trPr>
        <w:tc>
          <w:tcPr>
            <w:tcW w:w="833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38" w:line="278" w:lineRule="auto"/>
              <w:ind w:left="234" w:right="156"/>
              <w:rPr>
                <w:sz w:val="24"/>
              </w:rPr>
            </w:pPr>
            <w:r>
              <w:rPr>
                <w:sz w:val="24"/>
              </w:rPr>
              <w:t>Годовой ход изменений в жизни животных.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57912" w:rsidRDefault="00A87876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летом.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весне.</w:t>
            </w:r>
          </w:p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Впереди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0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кремлёвские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734"/>
        <w:gridCol w:w="1158"/>
        <w:gridCol w:w="1842"/>
        <w:gridCol w:w="1912"/>
        <w:gridCol w:w="1347"/>
        <w:gridCol w:w="2221"/>
      </w:tblGrid>
      <w:tr w:rsidR="00557912">
        <w:trPr>
          <w:trHeight w:val="681"/>
        </w:trPr>
        <w:tc>
          <w:tcPr>
            <w:tcW w:w="833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города: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Новгород,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Псков, Смоленск. Города России</w:t>
            </w:r>
          </w:p>
        </w:tc>
        <w:tc>
          <w:tcPr>
            <w:tcW w:w="1158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33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34" w:type="dxa"/>
          </w:tcPr>
          <w:p w:rsidR="00557912" w:rsidRDefault="00A87876">
            <w:pPr>
              <w:pStyle w:val="TableParagraph"/>
              <w:spacing w:before="7" w:line="310" w:lineRule="atLeast"/>
              <w:ind w:left="234" w:right="301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Тематическое 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557912" w:rsidRDefault="00A87876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6"/>
        </w:trPr>
        <w:tc>
          <w:tcPr>
            <w:tcW w:w="5567" w:type="dxa"/>
            <w:gridSpan w:val="2"/>
          </w:tcPr>
          <w:p w:rsidR="00557912" w:rsidRDefault="00A87876">
            <w:pPr>
              <w:pStyle w:val="TableParagraph"/>
              <w:spacing w:before="7" w:line="310" w:lineRule="atLeast"/>
              <w:ind w:left="235" w:right="151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58" w:type="dxa"/>
          </w:tcPr>
          <w:p w:rsidR="00557912" w:rsidRDefault="00A87876">
            <w:pPr>
              <w:pStyle w:val="TableParagraph"/>
              <w:spacing w:before="199"/>
              <w:ind w:lef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2" w:type="dxa"/>
          </w:tcPr>
          <w:p w:rsidR="00557912" w:rsidRDefault="00A87876">
            <w:pPr>
              <w:pStyle w:val="TableParagraph"/>
              <w:spacing w:before="19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557912" w:rsidRDefault="00A87876">
            <w:pPr>
              <w:pStyle w:val="TableParagraph"/>
              <w:spacing w:before="199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8" w:type="dxa"/>
            <w:gridSpan w:val="2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557912" w:rsidRDefault="00557912">
      <w:pPr>
        <w:pStyle w:val="a3"/>
        <w:jc w:val="left"/>
        <w:rPr>
          <w:b/>
          <w:sz w:val="17"/>
        </w:rPr>
        <w:sectPr w:rsidR="00557912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557912" w:rsidRDefault="00A87876">
      <w:pPr>
        <w:pStyle w:val="1"/>
        <w:spacing w:before="64" w:line="278" w:lineRule="auto"/>
        <w:ind w:left="332" w:right="207"/>
      </w:pPr>
      <w:r>
        <w:lastRenderedPageBreak/>
        <w:t>ВАРИАНТ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САМОСТОЯТЕЛЬНОГО</w:t>
      </w:r>
      <w:r>
        <w:rPr>
          <w:spacing w:val="-5"/>
        </w:rPr>
        <w:t xml:space="preserve"> </w:t>
      </w:r>
      <w:r>
        <w:t>КОНСТРУИРОВАНИЯ</w:t>
      </w:r>
      <w:r>
        <w:rPr>
          <w:spacing w:val="-6"/>
        </w:rPr>
        <w:t xml:space="preserve"> </w:t>
      </w:r>
      <w:r>
        <w:t>ПОУРОЧНОГО</w:t>
      </w:r>
      <w:r>
        <w:rPr>
          <w:spacing w:val="-5"/>
        </w:rPr>
        <w:t xml:space="preserve"> </w:t>
      </w:r>
      <w:r>
        <w:t xml:space="preserve">ПЛАНИРОВАНИЯ </w:t>
      </w: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A87876">
      <w:pPr>
        <w:pStyle w:val="1"/>
        <w:spacing w:before="64" w:after="53"/>
        <w:ind w:left="332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703"/>
        <w:gridCol w:w="1172"/>
        <w:gridCol w:w="1841"/>
        <w:gridCol w:w="1911"/>
        <w:gridCol w:w="1346"/>
        <w:gridCol w:w="2220"/>
      </w:tblGrid>
      <w:tr w:rsidR="00557912">
        <w:trPr>
          <w:trHeight w:val="362"/>
        </w:trPr>
        <w:tc>
          <w:tcPr>
            <w:tcW w:w="850" w:type="dxa"/>
            <w:vMerge w:val="restart"/>
          </w:tcPr>
          <w:p w:rsidR="00557912" w:rsidRDefault="0055791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line="276" w:lineRule="auto"/>
              <w:ind w:left="235" w:right="2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703" w:type="dxa"/>
            <w:vMerge w:val="restart"/>
          </w:tcPr>
          <w:p w:rsidR="00557912" w:rsidRDefault="00557912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4" w:type="dxa"/>
            <w:gridSpan w:val="3"/>
          </w:tcPr>
          <w:p w:rsidR="00557912" w:rsidRDefault="00A87876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</w:tcPr>
          <w:p w:rsidR="00557912" w:rsidRDefault="0055791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57912" w:rsidRDefault="00A87876">
            <w:pPr>
              <w:pStyle w:val="TableParagraph"/>
              <w:spacing w:before="41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:rsidR="00557912" w:rsidRDefault="00A87876">
            <w:pPr>
              <w:pStyle w:val="TableParagraph"/>
              <w:spacing w:before="4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557912">
        <w:trPr>
          <w:trHeight w:val="1255"/>
        </w:trPr>
        <w:tc>
          <w:tcPr>
            <w:tcW w:w="850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4703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57912" w:rsidRDefault="00A87876">
            <w:pPr>
              <w:pStyle w:val="TableParagraph"/>
              <w:spacing w:before="178" w:line="278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557912" w:rsidRDefault="00557912">
            <w:pPr>
              <w:rPr>
                <w:sz w:val="2"/>
                <w:szCs w:val="2"/>
              </w:rPr>
            </w:pPr>
          </w:p>
        </w:tc>
      </w:tr>
      <w:tr w:rsidR="00557912">
        <w:trPr>
          <w:trHeight w:val="681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Российская </w:t>
            </w:r>
            <w:r>
              <w:rPr>
                <w:spacing w:val="-2"/>
                <w:sz w:val="24"/>
              </w:rPr>
              <w:t>Федерация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200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Москва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Герб </w:t>
            </w:r>
            <w:r>
              <w:rPr>
                <w:spacing w:val="-2"/>
                <w:sz w:val="24"/>
              </w:rPr>
              <w:t>Москвы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632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Достопримечательности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Москвы:</w:t>
            </w:r>
          </w:p>
          <w:p w:rsidR="00557912" w:rsidRDefault="00A87876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Московский</w:t>
            </w:r>
          </w:p>
          <w:p w:rsidR="00557912" w:rsidRDefault="00A87876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университет,</w:t>
            </w:r>
          </w:p>
          <w:p w:rsidR="00557912" w:rsidRDefault="00A87876">
            <w:pPr>
              <w:pStyle w:val="TableParagraph"/>
              <w:spacing w:before="7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Московский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цирк,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имени С.В. </w:t>
            </w:r>
            <w:proofErr w:type="gramStart"/>
            <w:r>
              <w:rPr>
                <w:sz w:val="24"/>
              </w:rPr>
              <w:t>Образцова</w:t>
            </w:r>
            <w:proofErr w:type="gramEnd"/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строилась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4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Санкт-Петербург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северная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столица. Достопримечательности города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Севера: традиции, обычаи, праздники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10" w:line="318" w:lineRule="exact"/>
              <w:ind w:left="232" w:right="230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Поволжья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территорий РФ: традиции, обычаи, праздники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природные </w:t>
            </w:r>
            <w:r>
              <w:rPr>
                <w:spacing w:val="-2"/>
                <w:sz w:val="24"/>
              </w:rPr>
              <w:t>достопримечательности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старинные </w:t>
            </w:r>
            <w:r>
              <w:rPr>
                <w:spacing w:val="-2"/>
                <w:sz w:val="24"/>
              </w:rPr>
              <w:t>постройки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7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он?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родного края Родной край, его культурные</w:t>
            </w:r>
            <w:proofErr w:type="gramEnd"/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7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703"/>
        <w:gridCol w:w="1172"/>
        <w:gridCol w:w="1841"/>
        <w:gridCol w:w="1911"/>
        <w:gridCol w:w="1346"/>
        <w:gridCol w:w="2220"/>
      </w:tblGrid>
      <w:tr w:rsidR="00557912">
        <w:trPr>
          <w:trHeight w:val="364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достопримечательности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региона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38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6" w:line="320" w:lineRule="exact"/>
              <w:ind w:left="232" w:right="230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трудится?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 и трудолюбия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Родословная.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Родословное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древо,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история семьи. </w:t>
            </w:r>
            <w:r>
              <w:rPr>
                <w:sz w:val="24"/>
              </w:rPr>
              <w:t>Предшествующие поколения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2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Труд, досуг, занятия членов семьи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200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57912" w:rsidRDefault="00A87876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местах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кинотеатре,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театре, торговом центре, музее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взаимоотношений членов</w:t>
            </w:r>
            <w:r>
              <w:rPr>
                <w:sz w:val="24"/>
              </w:rPr>
              <w:t xml:space="preserve"> общества: доброта,</w:t>
            </w:r>
          </w:p>
          <w:p w:rsidR="00557912" w:rsidRDefault="00A8787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справедливость,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честность,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557912" w:rsidRDefault="00A87876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чужому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мнению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Древние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кремлевские города: Нижний Новгород, Псков, </w:t>
            </w:r>
            <w:r>
              <w:rPr>
                <w:spacing w:val="-2"/>
                <w:sz w:val="24"/>
              </w:rPr>
              <w:t>Смоленск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Взаимоотношения</w:t>
            </w:r>
          </w:p>
          <w:p w:rsidR="00557912" w:rsidRDefault="00A878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членов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старшему </w:t>
            </w:r>
            <w:r>
              <w:rPr>
                <w:sz w:val="24"/>
              </w:rPr>
              <w:t>поколению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</w:t>
            </w:r>
            <w:proofErr w:type="gramStart"/>
            <w:r>
              <w:rPr>
                <w:sz w:val="24"/>
              </w:rPr>
              <w:t>.Т</w:t>
            </w:r>
            <w:proofErr w:type="gramEnd"/>
            <w:r>
              <w:rPr>
                <w:sz w:val="24"/>
              </w:rPr>
              <w:t>ематическое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 по разделу «Человек и общество»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199"/>
              <w:ind w:left="18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Как человек познает окружающую природу?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</w:p>
          <w:p w:rsidR="00557912" w:rsidRDefault="00A878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познания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7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Звездное небо: звезды и созвездия. </w:t>
            </w:r>
            <w:proofErr w:type="gramStart"/>
            <w:r>
              <w:rPr>
                <w:sz w:val="24"/>
              </w:rPr>
              <w:t>Солнечная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планеты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proofErr w:type="gramEnd"/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703"/>
        <w:gridCol w:w="1172"/>
        <w:gridCol w:w="1841"/>
        <w:gridCol w:w="1911"/>
        <w:gridCol w:w="1346"/>
        <w:gridCol w:w="2220"/>
      </w:tblGrid>
      <w:tr w:rsidR="00557912">
        <w:trPr>
          <w:trHeight w:val="681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Солнца,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краткая </w:t>
            </w:r>
            <w:r>
              <w:rPr>
                <w:spacing w:val="-2"/>
                <w:sz w:val="24"/>
              </w:rPr>
              <w:t>характеристика)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Солнечной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 жизни на Земле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5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4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A87876">
            <w:pPr>
              <w:pStyle w:val="TableParagraph"/>
              <w:spacing w:before="41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местности. Практическая работа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7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A87876">
            <w:pPr>
              <w:pStyle w:val="TableParagraph"/>
              <w:spacing w:before="197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Ориентирование на местности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компаса.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Многообразие растений по месту обитания,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</w:p>
          <w:p w:rsidR="00557912" w:rsidRDefault="00A878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-2"/>
                <w:sz w:val="24"/>
              </w:rPr>
              <w:t xml:space="preserve"> условий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Деревья, кустарники, травы родного края (узнавание,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называние,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описание)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Деревья лиственные и хвойные. Сравнение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лиственных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хвойных</w:t>
            </w:r>
          </w:p>
          <w:p w:rsidR="00557912" w:rsidRDefault="00A878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деревьев: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Кустарники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узнавание, название, </w:t>
            </w:r>
            <w:r>
              <w:rPr>
                <w:sz w:val="24"/>
              </w:rPr>
              <w:t>краткое описание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200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Травы нашего края: многообразие. Внешний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(называние, краткое описание)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3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557912" w:rsidRDefault="00A878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Жизнь растений осенью и зимой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703"/>
        <w:gridCol w:w="1172"/>
        <w:gridCol w:w="1841"/>
        <w:gridCol w:w="1911"/>
        <w:gridCol w:w="1346"/>
        <w:gridCol w:w="2220"/>
      </w:tblGrid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557912" w:rsidRDefault="00A878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Жизнь растений весной и летом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дикорастущие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культурные: общее и различия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разных территорий России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насекомые.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 внешнего вида, передвижения, питания: узнавание, называние, описание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рыбы.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 внешнего вида, условия жизни,</w:t>
            </w:r>
          </w:p>
          <w:p w:rsidR="00557912" w:rsidRDefault="00A878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передвижения,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узнавание,</w:t>
            </w:r>
          </w:p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Мир животных: птицы. </w:t>
            </w:r>
            <w:r>
              <w:rPr>
                <w:sz w:val="24"/>
              </w:rPr>
              <w:t>Особенности внешнего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передвижения,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питания: узнавание, называние, описание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3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 w:line="278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земноводные. Особенности внешнего вида,</w:t>
            </w:r>
          </w:p>
          <w:p w:rsidR="00557912" w:rsidRDefault="00A87876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передвижения,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узнавание,</w:t>
            </w:r>
          </w:p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631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пресмыкающиеся. Особенности </w:t>
            </w:r>
            <w:r>
              <w:rPr>
                <w:sz w:val="24"/>
              </w:rPr>
              <w:t>внешнего вида,</w:t>
            </w:r>
          </w:p>
          <w:p w:rsidR="00557912" w:rsidRDefault="00A87876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передвижения,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описание (общая</w:t>
            </w:r>
            <w:proofErr w:type="gramEnd"/>
          </w:p>
          <w:p w:rsidR="00557912" w:rsidRDefault="00A8787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признаков)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(млекопитающие). Особенности внешнего вида,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703"/>
        <w:gridCol w:w="1172"/>
        <w:gridCol w:w="1841"/>
        <w:gridCol w:w="1911"/>
        <w:gridCol w:w="1346"/>
        <w:gridCol w:w="2220"/>
      </w:tblGrid>
      <w:tr w:rsidR="00557912">
        <w:trPr>
          <w:trHeight w:val="681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передвижения,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описание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291"/>
              <w:jc w:val="both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потомство Размножение животных.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насекомого, </w:t>
            </w:r>
            <w:r>
              <w:rPr>
                <w:spacing w:val="-2"/>
                <w:sz w:val="24"/>
              </w:rPr>
              <w:t>земноводных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 w:right="134"/>
              <w:rPr>
                <w:sz w:val="24"/>
              </w:rPr>
            </w:pPr>
            <w:proofErr w:type="gramStart"/>
            <w:r>
              <w:rPr>
                <w:sz w:val="24"/>
              </w:rPr>
              <w:t>Связи в природе: зависимость изменений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proofErr w:type="gramEnd"/>
          </w:p>
          <w:p w:rsidR="00557912" w:rsidRDefault="00A87876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Годовой ход изменений в жизни животных.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зимой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Годовой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:rsidR="00557912" w:rsidRDefault="00A87876">
            <w:pPr>
              <w:pStyle w:val="TableParagraph"/>
              <w:spacing w:before="9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летом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Красная книга России. Ее значение в сохранении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632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 w:line="278" w:lineRule="auto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 Красной </w:t>
            </w:r>
            <w:r>
              <w:rPr>
                <w:sz w:val="24"/>
              </w:rPr>
              <w:t>книги России (включая</w:t>
            </w:r>
            <w:proofErr w:type="gramEnd"/>
          </w:p>
          <w:p w:rsidR="00557912" w:rsidRDefault="00A87876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 региона): узнавание, называние и</w:t>
            </w:r>
          </w:p>
          <w:p w:rsidR="00557912" w:rsidRDefault="00A8787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2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 w:line="278" w:lineRule="auto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 Красной книги России (включая</w:t>
            </w:r>
            <w:proofErr w:type="gramEnd"/>
          </w:p>
          <w:p w:rsidR="00557912" w:rsidRDefault="00A87876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региона):</w:t>
            </w:r>
          </w:p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узнавание,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Заповедники: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охраны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703"/>
        <w:gridCol w:w="1172"/>
        <w:gridCol w:w="1841"/>
        <w:gridCol w:w="1911"/>
        <w:gridCol w:w="1346"/>
        <w:gridCol w:w="2220"/>
      </w:tblGrid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решают</w:t>
            </w:r>
            <w:r>
              <w:rPr>
                <w:spacing w:val="-2"/>
                <w:sz w:val="24"/>
              </w:rPr>
              <w:t xml:space="preserve"> сотрудники</w:t>
            </w:r>
          </w:p>
          <w:p w:rsidR="00557912" w:rsidRDefault="00A878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заповедника.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территории заповедника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(Остров Врангеля, Большой Арктический </w:t>
            </w:r>
            <w:r>
              <w:rPr>
                <w:spacing w:val="-2"/>
                <w:sz w:val="24"/>
              </w:rPr>
              <w:t>заповедник)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(Кавказский </w:t>
            </w:r>
            <w:r>
              <w:rPr>
                <w:spacing w:val="-2"/>
                <w:sz w:val="24"/>
              </w:rPr>
              <w:t>заповедник)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200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Сибири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(Байкальский заповедник, Саяно-Шушенский </w:t>
            </w:r>
            <w:r>
              <w:rPr>
                <w:spacing w:val="-2"/>
                <w:sz w:val="24"/>
              </w:rPr>
              <w:t>заповедник)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81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Резервный урок. Дикорастущие и культурные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</w:t>
            </w:r>
            <w:proofErr w:type="gramStart"/>
            <w:r>
              <w:rPr>
                <w:sz w:val="24"/>
              </w:rPr>
              <w:t>.Т</w:t>
            </w:r>
            <w:proofErr w:type="gramEnd"/>
            <w:r>
              <w:rPr>
                <w:sz w:val="24"/>
              </w:rPr>
              <w:t>ематическое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повторение </w:t>
            </w:r>
            <w:r>
              <w:rPr>
                <w:sz w:val="24"/>
              </w:rPr>
              <w:t>по разделу «Человек и природа»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200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200"/>
              <w:ind w:left="18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834"/>
              <w:jc w:val="bot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дня: чередование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занятий, двигательной активности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6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Рациональное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</w:p>
          <w:p w:rsidR="00557912" w:rsidRDefault="00A87876">
            <w:pPr>
              <w:pStyle w:val="TableParagraph"/>
              <w:spacing w:before="10" w:line="310" w:lineRule="atLeast"/>
              <w:ind w:left="232" w:right="20"/>
              <w:rPr>
                <w:sz w:val="24"/>
              </w:rPr>
            </w:pPr>
            <w:r>
              <w:rPr>
                <w:sz w:val="24"/>
              </w:rPr>
              <w:t>приемов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рацион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питания. Витамины и здоровье ребенка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воздухе как условие сохранения и укрепления</w:t>
            </w:r>
          </w:p>
          <w:p w:rsidR="00557912" w:rsidRDefault="00A878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Закаливание. Значение закаливания для укрепления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 проведения закаливающих процедур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0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2"/>
                <w:sz w:val="24"/>
              </w:rPr>
              <w:t xml:space="preserve"> маршрут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4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57912" w:rsidRDefault="0055791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703"/>
        <w:gridCol w:w="1172"/>
        <w:gridCol w:w="1841"/>
        <w:gridCol w:w="1911"/>
        <w:gridCol w:w="1346"/>
        <w:gridCol w:w="2220"/>
      </w:tblGrid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занятиях,</w:t>
            </w:r>
          </w:p>
          <w:p w:rsidR="00557912" w:rsidRDefault="00A878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переменах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пищи;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пришкольной территории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632"/>
        </w:trPr>
        <w:tc>
          <w:tcPr>
            <w:tcW w:w="850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быту.</w:t>
            </w:r>
          </w:p>
          <w:p w:rsidR="00557912" w:rsidRDefault="00A87876">
            <w:pPr>
              <w:pStyle w:val="TableParagraph"/>
              <w:spacing w:before="41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Безопасное пользование электроприборами,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газовой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плитой. Безопасность при разогреве пищи.</w:t>
            </w:r>
          </w:p>
          <w:p w:rsidR="00557912" w:rsidRDefault="00A8787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Номера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экстренной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rPr>
                <w:b/>
                <w:sz w:val="24"/>
              </w:rPr>
            </w:pPr>
          </w:p>
          <w:p w:rsidR="00557912" w:rsidRDefault="0055791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прогулках: правила поведения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игровых</w:t>
            </w:r>
          </w:p>
          <w:p w:rsidR="00557912" w:rsidRDefault="00A8787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площадках;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велосипедах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(санках,</w:t>
            </w:r>
            <w:proofErr w:type="gramEnd"/>
          </w:p>
          <w:p w:rsidR="00557912" w:rsidRDefault="00A87876">
            <w:pPr>
              <w:pStyle w:val="TableParagraph"/>
              <w:spacing w:before="43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самокатах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качелях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>Правила безопасного поведения пассажира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наземного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общественном </w:t>
            </w:r>
            <w:r>
              <w:rPr>
                <w:spacing w:val="-2"/>
                <w:sz w:val="24"/>
              </w:rPr>
              <w:t>транспорте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200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998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  <w:p w:rsidR="00557912" w:rsidRDefault="00A8787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пассажира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метро.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метро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1315"/>
        </w:trPr>
        <w:tc>
          <w:tcPr>
            <w:tcW w:w="850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пользовании компьютером: посадка, время</w:t>
            </w:r>
          </w:p>
          <w:p w:rsidR="00557912" w:rsidRDefault="00A8787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пользования,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57912" w:rsidRDefault="00A87876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1172" w:type="dxa"/>
          </w:tcPr>
          <w:p w:rsidR="00557912" w:rsidRDefault="00557912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557912" w:rsidRDefault="00A87876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362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4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8"/>
        </w:trPr>
        <w:tc>
          <w:tcPr>
            <w:tcW w:w="850" w:type="dxa"/>
          </w:tcPr>
          <w:p w:rsidR="00557912" w:rsidRDefault="00A8787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03" w:type="dxa"/>
          </w:tcPr>
          <w:p w:rsidR="00557912" w:rsidRDefault="00A8787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итогам обучения во 2 классе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199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  <w:tr w:rsidR="00557912">
        <w:trPr>
          <w:trHeight w:val="679"/>
        </w:trPr>
        <w:tc>
          <w:tcPr>
            <w:tcW w:w="5553" w:type="dxa"/>
            <w:gridSpan w:val="2"/>
          </w:tcPr>
          <w:p w:rsidR="00557912" w:rsidRDefault="00A87876">
            <w:pPr>
              <w:pStyle w:val="TableParagraph"/>
              <w:spacing w:before="7" w:line="310" w:lineRule="atLeast"/>
              <w:ind w:left="235" w:right="8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:rsidR="00557912" w:rsidRDefault="00A87876">
            <w:pPr>
              <w:pStyle w:val="TableParagraph"/>
              <w:spacing w:before="199"/>
              <w:ind w:right="3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557912" w:rsidRDefault="00A87876">
            <w:pPr>
              <w:pStyle w:val="TableParagraph"/>
              <w:spacing w:before="199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557912" w:rsidRDefault="00A87876">
            <w:pPr>
              <w:pStyle w:val="TableParagraph"/>
              <w:spacing w:before="199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6" w:type="dxa"/>
            <w:gridSpan w:val="2"/>
          </w:tcPr>
          <w:p w:rsidR="00557912" w:rsidRDefault="00557912">
            <w:pPr>
              <w:pStyle w:val="TableParagraph"/>
              <w:rPr>
                <w:sz w:val="24"/>
              </w:rPr>
            </w:pPr>
          </w:p>
        </w:tc>
      </w:tr>
    </w:tbl>
    <w:p w:rsidR="00557912" w:rsidRDefault="00557912">
      <w:pPr>
        <w:pStyle w:val="TableParagraph"/>
        <w:rPr>
          <w:sz w:val="24"/>
        </w:rPr>
        <w:sectPr w:rsidR="00557912">
          <w:pgSz w:w="16390" w:h="11910" w:orient="landscape"/>
          <w:pgMar w:top="1100" w:right="708" w:bottom="280" w:left="1559" w:header="720" w:footer="720" w:gutter="0"/>
          <w:cols w:space="720"/>
        </w:sectPr>
      </w:pPr>
      <w:bookmarkStart w:id="0" w:name="_GoBack"/>
      <w:bookmarkEnd w:id="0"/>
    </w:p>
    <w:p w:rsidR="00557912" w:rsidRDefault="00557912" w:rsidP="00A87876">
      <w:pPr>
        <w:pStyle w:val="a3"/>
        <w:spacing w:before="3"/>
        <w:ind w:left="0" w:firstLine="0"/>
        <w:jc w:val="left"/>
        <w:rPr>
          <w:b/>
          <w:sz w:val="2"/>
        </w:rPr>
      </w:pPr>
    </w:p>
    <w:sectPr w:rsidR="00557912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912" w:rsidRDefault="00A87876">
      <w:r>
        <w:separator/>
      </w:r>
    </w:p>
  </w:endnote>
  <w:endnote w:type="continuationSeparator" w:id="0">
    <w:p w:rsidR="00557912" w:rsidRDefault="00A8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912" w:rsidRDefault="00A87876">
      <w:r>
        <w:separator/>
      </w:r>
    </w:p>
  </w:footnote>
  <w:footnote w:type="continuationSeparator" w:id="0">
    <w:p w:rsidR="00557912" w:rsidRDefault="00A87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205925"/>
    <w:multiLevelType w:val="multilevel"/>
    <w:tmpl w:val="BF205925"/>
    <w:lvl w:ilvl="0">
      <w:start w:val="5"/>
      <w:numFmt w:val="decimal"/>
      <w:lvlText w:val="%1)"/>
      <w:lvlJc w:val="left"/>
      <w:pPr>
        <w:ind w:left="42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327" w:hanging="30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5" w:hanging="3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3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7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4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2" w:hanging="305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2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42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42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5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0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57912"/>
    <w:rsid w:val="00557912"/>
    <w:rsid w:val="00A87876"/>
    <w:rsid w:val="5C88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/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333" w:hanging="21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A878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87876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/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333" w:hanging="21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A878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87876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55</Pages>
  <Words>5876</Words>
  <Characters>33499</Characters>
  <Application>Microsoft Office Word</Application>
  <DocSecurity>0</DocSecurity>
  <Lines>279</Lines>
  <Paragraphs>78</Paragraphs>
  <ScaleCrop>false</ScaleCrop>
  <Company/>
  <LinksUpToDate>false</LinksUpToDate>
  <CharactersWithSpaces>39297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2026-09-01T11:16:00Z</dcterms:created>
  <dcterms:modified xsi:type="dcterms:W3CDTF">2026-09-03T09:52:00Z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eyJoZGlkIjoiMTg0Mjk3ZjUwMTFmOGM5OTNkYzY4OTM4ZWVlNjMxNDAifQ==</vt:lpwstr>
  </property>
  <property fmtid="{D5CDD505-2E9C-101B-9397-08002B2CF9AE}" pid="8" name="KSOProductBuildVer">
    <vt:lpwstr>1049-12.1.0.28032</vt:lpwstr>
  </property>
  <property fmtid="{D5CDD505-2E9C-101B-9397-08002B2CF9AE}" pid="9" name="ICV">
    <vt:lpwstr>1B8A4E85620447928DE629F6024504A1_13</vt:lpwstr>
  </property>
</Properties>
</file>